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
        <w:tblW w:w="5000" w:type="pct"/>
        <w:tblInd w:w="20" w:type="dxa"/>
        <w:tblCellMar>
          <w:top w:w="15" w:type="dxa"/>
          <w:left w:w="15" w:type="dxa"/>
          <w:bottom w:w="15" w:type="dxa"/>
          <w:right w:w="15" w:type="dxa"/>
        </w:tblCellMar>
        <w:tblLook w:val="05E0" w:firstRow="1" w:lastRow="1" w:firstColumn="1" w:lastColumn="1" w:noHBand="0" w:noVBand="1"/>
      </w:tblPr>
      <w:tblGrid>
        <w:gridCol w:w="2290"/>
        <w:gridCol w:w="66"/>
        <w:gridCol w:w="67"/>
        <w:gridCol w:w="8377"/>
      </w:tblGrid>
      <w:tr w:rsidR="00AA7A7C" w14:paraId="7EE3F719" w14:textId="77777777">
        <w:tc>
          <w:tcPr>
            <w:tcW w:w="1000" w:type="pct"/>
            <w:tcMar>
              <w:top w:w="15" w:type="dxa"/>
              <w:left w:w="20" w:type="dxa"/>
              <w:bottom w:w="15" w:type="dxa"/>
              <w:right w:w="20" w:type="dxa"/>
            </w:tcMar>
            <w:hideMark/>
          </w:tcPr>
          <w:p w14:paraId="07722FE3" w14:textId="77777777" w:rsidR="00AA7A7C" w:rsidRDefault="00526EFB">
            <w:pPr>
              <w:spacing w:after="0" w:line="240" w:lineRule="auto"/>
              <w:jc w:val="center"/>
              <w:rPr>
                <w:rFonts w:ascii="Arial" w:eastAsia="Arial" w:hAnsi="Arial" w:cs="Arial"/>
                <w:sz w:val="24"/>
                <w:szCs w:val="24"/>
              </w:rPr>
            </w:pPr>
            <w:r>
              <w:rPr>
                <w:rFonts w:ascii="Arial" w:eastAsia="Arial" w:hAnsi="Arial" w:cs="Arial"/>
                <w:noProof/>
                <w:sz w:val="24"/>
                <w:szCs w:val="24"/>
              </w:rPr>
              <w:drawing>
                <wp:inline distT="0" distB="0" distL="0" distR="0" wp14:anchorId="78F6129E" wp14:editId="13353129">
                  <wp:extent cx="1428750" cy="995942"/>
                  <wp:effectExtent l="0" t="0" r="0" b="0"/>
                  <wp:docPr id="100002" name="Picture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4"/>
                          <a:stretch>
                            <a:fillRect/>
                          </a:stretch>
                        </pic:blipFill>
                        <pic:spPr>
                          <a:xfrm>
                            <a:off x="0" y="0"/>
                            <a:ext cx="1428750" cy="995942"/>
                          </a:xfrm>
                          <a:prstGeom prst="rect">
                            <a:avLst/>
                          </a:prstGeom>
                        </pic:spPr>
                      </pic:pic>
                    </a:graphicData>
                  </a:graphic>
                </wp:inline>
              </w:drawing>
            </w:r>
          </w:p>
        </w:tc>
        <w:tc>
          <w:tcPr>
            <w:tcW w:w="51" w:type="pct"/>
            <w:shd w:val="clear" w:color="auto" w:fill="E47E3D"/>
            <w:tcMar>
              <w:top w:w="15" w:type="dxa"/>
              <w:left w:w="20" w:type="dxa"/>
              <w:bottom w:w="15" w:type="dxa"/>
              <w:right w:w="20" w:type="dxa"/>
            </w:tcMar>
          </w:tcPr>
          <w:p w14:paraId="42A3D595" w14:textId="77777777" w:rsidR="00AA7A7C" w:rsidRDefault="00AA7A7C">
            <w:pPr>
              <w:spacing w:after="0" w:line="240" w:lineRule="auto"/>
              <w:rPr>
                <w:rFonts w:ascii="Arial" w:eastAsia="Arial" w:hAnsi="Arial" w:cs="Arial"/>
                <w:sz w:val="24"/>
                <w:szCs w:val="24"/>
              </w:rPr>
            </w:pPr>
          </w:p>
        </w:tc>
        <w:tc>
          <w:tcPr>
            <w:tcW w:w="51" w:type="pct"/>
            <w:tcMar>
              <w:top w:w="15" w:type="dxa"/>
              <w:left w:w="20" w:type="dxa"/>
              <w:bottom w:w="15" w:type="dxa"/>
              <w:right w:w="20" w:type="dxa"/>
            </w:tcMar>
          </w:tcPr>
          <w:p w14:paraId="22457EDC" w14:textId="77777777" w:rsidR="00AA7A7C" w:rsidRDefault="00AA7A7C">
            <w:pPr>
              <w:spacing w:after="0" w:line="240" w:lineRule="auto"/>
              <w:rPr>
                <w:rFonts w:ascii="Arial" w:eastAsia="Arial" w:hAnsi="Arial" w:cs="Arial"/>
                <w:sz w:val="24"/>
                <w:szCs w:val="24"/>
              </w:rPr>
            </w:pPr>
          </w:p>
        </w:tc>
        <w:tc>
          <w:tcPr>
            <w:tcW w:w="3898" w:type="pct"/>
            <w:tcMar>
              <w:top w:w="15" w:type="dxa"/>
              <w:left w:w="20" w:type="dxa"/>
              <w:bottom w:w="15" w:type="dxa"/>
              <w:right w:w="20" w:type="dxa"/>
            </w:tcMar>
            <w:hideMark/>
          </w:tcPr>
          <w:p w14:paraId="5F208D92" w14:textId="77777777" w:rsidR="00AA7A7C" w:rsidRDefault="00526EFB">
            <w:pPr>
              <w:spacing w:after="0" w:line="240" w:lineRule="auto"/>
              <w:rPr>
                <w:rFonts w:ascii="Arial" w:eastAsia="Arial" w:hAnsi="Arial" w:cs="Arial"/>
                <w:sz w:val="24"/>
                <w:szCs w:val="24"/>
              </w:rPr>
            </w:pPr>
            <w:r>
              <w:rPr>
                <w:rFonts w:ascii="Arial" w:eastAsia="Arial" w:hAnsi="Arial" w:cs="Arial"/>
                <w:sz w:val="28"/>
                <w:szCs w:val="28"/>
              </w:rPr>
              <w:t>EAGLE MOUNTAIN</w:t>
            </w:r>
            <w:r>
              <w:rPr>
                <w:rFonts w:ascii="Arial" w:eastAsia="Arial" w:hAnsi="Arial" w:cs="Arial"/>
                <w:sz w:val="28"/>
                <w:szCs w:val="28"/>
              </w:rPr>
              <w:br/>
            </w:r>
            <w:r>
              <w:rPr>
                <w:rFonts w:ascii="Arial" w:eastAsia="Arial" w:hAnsi="Arial" w:cs="Arial"/>
                <w:caps/>
                <w:sz w:val="28"/>
                <w:szCs w:val="28"/>
              </w:rPr>
              <w:t>Planning Commission MEETING</w:t>
            </w:r>
            <w:r>
              <w:rPr>
                <w:rFonts w:ascii="Arial" w:eastAsia="Arial" w:hAnsi="Arial" w:cs="Arial"/>
                <w:caps/>
                <w:sz w:val="28"/>
                <w:szCs w:val="28"/>
              </w:rPr>
              <w:br/>
            </w:r>
            <w:r>
              <w:rPr>
                <w:rFonts w:ascii="Arial" w:eastAsia="Arial" w:hAnsi="Arial" w:cs="Arial"/>
                <w:caps/>
                <w:sz w:val="28"/>
                <w:szCs w:val="28"/>
              </w:rPr>
              <w:br/>
            </w:r>
            <w:r>
              <w:rPr>
                <w:rFonts w:ascii="Arial" w:eastAsia="Arial" w:hAnsi="Arial" w:cs="Arial"/>
                <w:b/>
                <w:bCs/>
                <w:caps/>
                <w:sz w:val="24"/>
                <w:szCs w:val="24"/>
              </w:rPr>
              <w:t>September 22, 2026, 5:30 PM</w:t>
            </w:r>
            <w:r>
              <w:rPr>
                <w:rFonts w:ascii="Arial" w:eastAsia="Arial" w:hAnsi="Arial" w:cs="Arial"/>
                <w:b/>
                <w:bCs/>
                <w:caps/>
                <w:sz w:val="24"/>
                <w:szCs w:val="24"/>
              </w:rPr>
              <w:br/>
            </w:r>
            <w:r>
              <w:rPr>
                <w:rFonts w:ascii="Arial" w:eastAsia="Arial" w:hAnsi="Arial" w:cs="Arial"/>
                <w:caps/>
                <w:sz w:val="24"/>
                <w:szCs w:val="24"/>
              </w:rPr>
              <w:t>Eagle Mountain City Council Chambers</w:t>
            </w:r>
            <w:r>
              <w:rPr>
                <w:rFonts w:ascii="Arial" w:eastAsia="Arial" w:hAnsi="Arial" w:cs="Arial"/>
                <w:caps/>
                <w:sz w:val="24"/>
                <w:szCs w:val="24"/>
              </w:rPr>
              <w:br/>
              <w:t>1650 East Stagecoach Run, Eagle Mountain, Utah 84005</w:t>
            </w:r>
          </w:p>
        </w:tc>
      </w:tr>
    </w:tbl>
    <w:p w14:paraId="0A8B6ADA" w14:textId="77777777" w:rsidR="00AA7A7C" w:rsidRDefault="00AA7A7C">
      <w:pPr>
        <w:rPr>
          <w:vanish/>
        </w:rPr>
      </w:pPr>
    </w:p>
    <w:tbl>
      <w:tblPr>
        <w:tblStyle w:val="table"/>
        <w:tblW w:w="5000" w:type="pct"/>
        <w:tblInd w:w="35" w:type="dxa"/>
        <w:tblCellMar>
          <w:top w:w="30" w:type="dxa"/>
          <w:left w:w="30" w:type="dxa"/>
          <w:bottom w:w="30" w:type="dxa"/>
          <w:right w:w="30" w:type="dxa"/>
        </w:tblCellMar>
        <w:tblLook w:val="05E0" w:firstRow="1" w:lastRow="1" w:firstColumn="1" w:lastColumn="1" w:noHBand="0" w:noVBand="1"/>
      </w:tblPr>
      <w:tblGrid>
        <w:gridCol w:w="10800"/>
      </w:tblGrid>
      <w:tr w:rsidR="00AA7A7C" w14:paraId="4DE5857C"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10730"/>
            </w:tblGrid>
            <w:tr w:rsidR="00AA7A7C" w14:paraId="03701F97" w14:textId="77777777">
              <w:tc>
                <w:tcPr>
                  <w:tcW w:w="5000" w:type="pct"/>
                  <w:tcMar>
                    <w:top w:w="15" w:type="dxa"/>
                    <w:left w:w="20" w:type="dxa"/>
                    <w:bottom w:w="150" w:type="dxa"/>
                    <w:right w:w="20" w:type="dxa"/>
                  </w:tcMar>
                  <w:hideMark/>
                </w:tcPr>
                <w:p w14:paraId="218EEEE9" w14:textId="77777777" w:rsidR="00AA7A7C" w:rsidRDefault="00526EFB">
                  <w:pPr>
                    <w:spacing w:after="0" w:line="240" w:lineRule="auto"/>
                    <w:rPr>
                      <w:rFonts w:ascii="Arial" w:eastAsia="Arial" w:hAnsi="Arial" w:cs="Arial"/>
                      <w:sz w:val="24"/>
                      <w:szCs w:val="24"/>
                    </w:rPr>
                  </w:pPr>
                  <w:r>
                    <w:rPr>
                      <w:rFonts w:ascii="Arial" w:eastAsia="Arial" w:hAnsi="Arial" w:cs="Arial"/>
                      <w:b/>
                      <w:bCs/>
                      <w:sz w:val="24"/>
                      <w:szCs w:val="24"/>
                      <w:u w:val="single"/>
                    </w:rPr>
                    <w:t>5:30 PM – PLANNING COMMISSION WORK SESSION</w:t>
                  </w:r>
                </w:p>
              </w:tc>
            </w:tr>
          </w:tbl>
          <w:p w14:paraId="7F788725" w14:textId="77777777" w:rsidR="00AA7A7C" w:rsidRDefault="00AA7A7C">
            <w:pPr>
              <w:rPr>
                <w:rFonts w:ascii="Times New Roman" w:eastAsia="Times New Roman" w:hAnsi="Times New Roman"/>
                <w:sz w:val="24"/>
                <w:szCs w:val="24"/>
              </w:rPr>
            </w:pPr>
          </w:p>
        </w:tc>
      </w:tr>
      <w:tr w:rsidR="00AA7A7C" w14:paraId="05072094"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6"/>
              <w:gridCol w:w="10194"/>
            </w:tblGrid>
            <w:tr w:rsidR="00AA7A7C" w14:paraId="08A22A53" w14:textId="77777777">
              <w:tc>
                <w:tcPr>
                  <w:tcW w:w="250" w:type="pct"/>
                  <w:tcMar>
                    <w:top w:w="15" w:type="dxa"/>
                    <w:left w:w="20" w:type="dxa"/>
                    <w:bottom w:w="150" w:type="dxa"/>
                    <w:right w:w="20" w:type="dxa"/>
                  </w:tcMar>
                  <w:hideMark/>
                </w:tcPr>
                <w:p w14:paraId="793EC760" w14:textId="77777777" w:rsidR="00AA7A7C" w:rsidRDefault="00526EFB">
                  <w:pPr>
                    <w:spacing w:after="0" w:line="240" w:lineRule="auto"/>
                    <w:rPr>
                      <w:rFonts w:ascii="Arial" w:eastAsia="Arial" w:hAnsi="Arial" w:cs="Arial"/>
                      <w:sz w:val="24"/>
                      <w:szCs w:val="24"/>
                    </w:rPr>
                  </w:pPr>
                  <w:r>
                    <w:rPr>
                      <w:rFonts w:ascii="Arial" w:eastAsia="Arial" w:hAnsi="Arial" w:cs="Arial"/>
                      <w:b/>
                      <w:bCs/>
                      <w:sz w:val="24"/>
                      <w:szCs w:val="24"/>
                    </w:rPr>
                    <w:t>1.</w:t>
                  </w:r>
                </w:p>
              </w:tc>
              <w:tc>
                <w:tcPr>
                  <w:tcW w:w="4750" w:type="pct"/>
                  <w:tcMar>
                    <w:top w:w="15" w:type="dxa"/>
                    <w:left w:w="20" w:type="dxa"/>
                    <w:bottom w:w="150" w:type="dxa"/>
                    <w:right w:w="20" w:type="dxa"/>
                  </w:tcMar>
                  <w:hideMark/>
                </w:tcPr>
                <w:p w14:paraId="7873AC33" w14:textId="77777777" w:rsidR="00AA7A7C" w:rsidRDefault="00526EFB">
                  <w:pPr>
                    <w:spacing w:after="0" w:line="240" w:lineRule="auto"/>
                    <w:rPr>
                      <w:rFonts w:ascii="Arial" w:eastAsia="Arial" w:hAnsi="Arial" w:cs="Arial"/>
                      <w:sz w:val="24"/>
                      <w:szCs w:val="24"/>
                    </w:rPr>
                  </w:pPr>
                  <w:r>
                    <w:rPr>
                      <w:rFonts w:ascii="Arial" w:eastAsia="Arial" w:hAnsi="Arial" w:cs="Arial"/>
                      <w:b/>
                      <w:bCs/>
                      <w:sz w:val="24"/>
                      <w:szCs w:val="24"/>
                      <w:u w:val="single"/>
                    </w:rPr>
                    <w:t>DISCUSSION ITEMS</w:t>
                  </w:r>
                </w:p>
              </w:tc>
            </w:tr>
          </w:tbl>
          <w:p w14:paraId="503E6720" w14:textId="77777777" w:rsidR="00AA7A7C" w:rsidRDefault="00AA7A7C">
            <w:pPr>
              <w:rPr>
                <w:rFonts w:ascii="Times New Roman" w:eastAsia="Times New Roman" w:hAnsi="Times New Roman"/>
                <w:sz w:val="24"/>
                <w:szCs w:val="24"/>
              </w:rPr>
            </w:pPr>
          </w:p>
        </w:tc>
      </w:tr>
      <w:tr w:rsidR="00AA7A7C" w14:paraId="2724B514"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858"/>
              <w:gridCol w:w="537"/>
              <w:gridCol w:w="9335"/>
            </w:tblGrid>
            <w:tr w:rsidR="00AA7A7C" w14:paraId="162D8130" w14:textId="77777777">
              <w:tc>
                <w:tcPr>
                  <w:tcW w:w="400" w:type="pct"/>
                  <w:tcMar>
                    <w:top w:w="15" w:type="dxa"/>
                    <w:left w:w="20" w:type="dxa"/>
                    <w:bottom w:w="150" w:type="dxa"/>
                    <w:right w:w="20" w:type="dxa"/>
                  </w:tcMar>
                </w:tcPr>
                <w:p w14:paraId="7D797B18" w14:textId="77777777" w:rsidR="00AA7A7C" w:rsidRDefault="00AA7A7C">
                  <w:pPr>
                    <w:spacing w:after="0" w:line="240" w:lineRule="auto"/>
                    <w:rPr>
                      <w:rFonts w:ascii="Arial" w:eastAsia="Arial" w:hAnsi="Arial" w:cs="Arial"/>
                      <w:sz w:val="24"/>
                      <w:szCs w:val="24"/>
                    </w:rPr>
                  </w:pPr>
                </w:p>
              </w:tc>
              <w:tc>
                <w:tcPr>
                  <w:tcW w:w="250" w:type="pct"/>
                  <w:tcMar>
                    <w:top w:w="15" w:type="dxa"/>
                    <w:left w:w="20" w:type="dxa"/>
                    <w:bottom w:w="150" w:type="dxa"/>
                    <w:right w:w="20" w:type="dxa"/>
                  </w:tcMar>
                  <w:hideMark/>
                </w:tcPr>
                <w:p w14:paraId="387443CD" w14:textId="77777777" w:rsidR="00AA7A7C" w:rsidRDefault="00526EFB">
                  <w:pPr>
                    <w:spacing w:after="0" w:line="240" w:lineRule="auto"/>
                    <w:rPr>
                      <w:rFonts w:ascii="Arial" w:eastAsia="Arial" w:hAnsi="Arial" w:cs="Arial"/>
                      <w:sz w:val="24"/>
                      <w:szCs w:val="24"/>
                    </w:rPr>
                  </w:pPr>
                  <w:r>
                    <w:rPr>
                      <w:rFonts w:ascii="Arial" w:eastAsia="Arial" w:hAnsi="Arial" w:cs="Arial"/>
                      <w:sz w:val="24"/>
                      <w:szCs w:val="24"/>
                    </w:rPr>
                    <w:t>1.A.</w:t>
                  </w:r>
                </w:p>
              </w:tc>
              <w:tc>
                <w:tcPr>
                  <w:tcW w:w="4350" w:type="pct"/>
                  <w:tcMar>
                    <w:top w:w="15" w:type="dxa"/>
                    <w:left w:w="20" w:type="dxa"/>
                    <w:bottom w:w="150" w:type="dxa"/>
                    <w:right w:w="20" w:type="dxa"/>
                  </w:tcMar>
                  <w:hideMark/>
                </w:tcPr>
                <w:p w14:paraId="5F59E184" w14:textId="77777777" w:rsidR="00AA7A7C" w:rsidRDefault="00526EFB">
                  <w:pPr>
                    <w:spacing w:after="0" w:line="240" w:lineRule="auto"/>
                    <w:rPr>
                      <w:rFonts w:ascii="Arial" w:eastAsia="Arial" w:hAnsi="Arial" w:cs="Arial"/>
                      <w:sz w:val="24"/>
                      <w:szCs w:val="24"/>
                    </w:rPr>
                  </w:pPr>
                  <w:r>
                    <w:rPr>
                      <w:rFonts w:ascii="Arial" w:eastAsia="Arial" w:hAnsi="Arial" w:cs="Arial"/>
                      <w:sz w:val="24"/>
                      <w:szCs w:val="24"/>
                    </w:rPr>
                    <w:t>DISCUSSION / TRAINING - Sports and Recreation Planning</w:t>
                  </w:r>
                </w:p>
              </w:tc>
            </w:tr>
          </w:tbl>
          <w:p w14:paraId="6AC1C80E" w14:textId="77777777" w:rsidR="00AA7A7C" w:rsidRDefault="00AA7A7C">
            <w:pPr>
              <w:rPr>
                <w:rFonts w:ascii="Times New Roman" w:eastAsia="Times New Roman" w:hAnsi="Times New Roman"/>
                <w:sz w:val="24"/>
                <w:szCs w:val="24"/>
              </w:rPr>
            </w:pPr>
          </w:p>
        </w:tc>
      </w:tr>
      <w:tr w:rsidR="00AA7A7C" w14:paraId="60B1AF4B"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858"/>
              <w:gridCol w:w="537"/>
              <w:gridCol w:w="9335"/>
            </w:tblGrid>
            <w:tr w:rsidR="00AA7A7C" w14:paraId="64F1C0F7" w14:textId="77777777">
              <w:tc>
                <w:tcPr>
                  <w:tcW w:w="400" w:type="pct"/>
                  <w:tcMar>
                    <w:top w:w="15" w:type="dxa"/>
                    <w:left w:w="20" w:type="dxa"/>
                    <w:bottom w:w="150" w:type="dxa"/>
                    <w:right w:w="20" w:type="dxa"/>
                  </w:tcMar>
                </w:tcPr>
                <w:p w14:paraId="46437AA2" w14:textId="77777777" w:rsidR="00AA7A7C" w:rsidRDefault="00AA7A7C">
                  <w:pPr>
                    <w:spacing w:after="0" w:line="240" w:lineRule="auto"/>
                    <w:rPr>
                      <w:rFonts w:ascii="Arial" w:eastAsia="Arial" w:hAnsi="Arial" w:cs="Arial"/>
                      <w:sz w:val="24"/>
                      <w:szCs w:val="24"/>
                    </w:rPr>
                  </w:pPr>
                </w:p>
              </w:tc>
              <w:tc>
                <w:tcPr>
                  <w:tcW w:w="250" w:type="pct"/>
                  <w:tcMar>
                    <w:top w:w="15" w:type="dxa"/>
                    <w:left w:w="20" w:type="dxa"/>
                    <w:bottom w:w="150" w:type="dxa"/>
                    <w:right w:w="20" w:type="dxa"/>
                  </w:tcMar>
                  <w:hideMark/>
                </w:tcPr>
                <w:p w14:paraId="25C485CD" w14:textId="77777777" w:rsidR="00AA7A7C" w:rsidRDefault="00526EFB">
                  <w:pPr>
                    <w:spacing w:after="0" w:line="240" w:lineRule="auto"/>
                    <w:rPr>
                      <w:rFonts w:ascii="Arial" w:eastAsia="Arial" w:hAnsi="Arial" w:cs="Arial"/>
                      <w:sz w:val="24"/>
                      <w:szCs w:val="24"/>
                    </w:rPr>
                  </w:pPr>
                  <w:r>
                    <w:rPr>
                      <w:rFonts w:ascii="Arial" w:eastAsia="Arial" w:hAnsi="Arial" w:cs="Arial"/>
                      <w:sz w:val="24"/>
                      <w:szCs w:val="24"/>
                    </w:rPr>
                    <w:t>1.B.</w:t>
                  </w:r>
                </w:p>
              </w:tc>
              <w:tc>
                <w:tcPr>
                  <w:tcW w:w="4350" w:type="pct"/>
                  <w:tcMar>
                    <w:top w:w="15" w:type="dxa"/>
                    <w:left w:w="20" w:type="dxa"/>
                    <w:bottom w:w="150" w:type="dxa"/>
                    <w:right w:w="20" w:type="dxa"/>
                  </w:tcMar>
                  <w:hideMark/>
                </w:tcPr>
                <w:p w14:paraId="7F4DC0FE" w14:textId="77777777" w:rsidR="00AA7A7C" w:rsidRDefault="00526EFB">
                  <w:pPr>
                    <w:spacing w:after="0" w:line="240" w:lineRule="auto"/>
                    <w:rPr>
                      <w:rFonts w:ascii="Arial" w:eastAsia="Arial" w:hAnsi="Arial" w:cs="Arial"/>
                      <w:sz w:val="24"/>
                      <w:szCs w:val="24"/>
                    </w:rPr>
                  </w:pPr>
                  <w:r>
                    <w:rPr>
                      <w:rFonts w:ascii="Arial" w:eastAsia="Arial" w:hAnsi="Arial" w:cs="Arial"/>
                      <w:sz w:val="24"/>
                      <w:szCs w:val="24"/>
                    </w:rPr>
                    <w:t>AGENDA REVIEW</w:t>
                  </w:r>
                </w:p>
              </w:tc>
            </w:tr>
          </w:tbl>
          <w:p w14:paraId="2984A4C4" w14:textId="77777777" w:rsidR="00AA7A7C" w:rsidRDefault="00AA7A7C">
            <w:pPr>
              <w:rPr>
                <w:rFonts w:ascii="Times New Roman" w:eastAsia="Times New Roman" w:hAnsi="Times New Roman"/>
                <w:sz w:val="24"/>
                <w:szCs w:val="24"/>
              </w:rPr>
            </w:pPr>
          </w:p>
        </w:tc>
      </w:tr>
      <w:tr w:rsidR="00AA7A7C" w14:paraId="026E2431"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10730"/>
            </w:tblGrid>
            <w:tr w:rsidR="00AA7A7C" w14:paraId="34D272EB" w14:textId="77777777">
              <w:tc>
                <w:tcPr>
                  <w:tcW w:w="5000" w:type="pct"/>
                  <w:tcMar>
                    <w:top w:w="15" w:type="dxa"/>
                    <w:left w:w="20" w:type="dxa"/>
                    <w:bottom w:w="150" w:type="dxa"/>
                    <w:right w:w="20" w:type="dxa"/>
                  </w:tcMar>
                  <w:hideMark/>
                </w:tcPr>
                <w:p w14:paraId="1B9EC403" w14:textId="77777777" w:rsidR="00AA7A7C" w:rsidRDefault="00526EFB">
                  <w:pPr>
                    <w:spacing w:after="0" w:line="240" w:lineRule="auto"/>
                    <w:rPr>
                      <w:rFonts w:ascii="Arial" w:eastAsia="Arial" w:hAnsi="Arial" w:cs="Arial"/>
                      <w:sz w:val="24"/>
                      <w:szCs w:val="24"/>
                    </w:rPr>
                  </w:pPr>
                  <w:r>
                    <w:rPr>
                      <w:rFonts w:ascii="Arial" w:eastAsia="Arial" w:hAnsi="Arial" w:cs="Arial"/>
                      <w:b/>
                      <w:bCs/>
                      <w:sz w:val="24"/>
                      <w:szCs w:val="24"/>
                      <w:u w:val="single"/>
                    </w:rPr>
                    <w:t>6:30 PM PLANNING COMMISSION POLICY SESSION</w:t>
                  </w:r>
                </w:p>
              </w:tc>
            </w:tr>
          </w:tbl>
          <w:p w14:paraId="088F7452" w14:textId="77777777" w:rsidR="00AA7A7C" w:rsidRDefault="00AA7A7C">
            <w:pPr>
              <w:rPr>
                <w:rFonts w:ascii="Times New Roman" w:eastAsia="Times New Roman" w:hAnsi="Times New Roman"/>
                <w:sz w:val="24"/>
                <w:szCs w:val="24"/>
              </w:rPr>
            </w:pPr>
          </w:p>
        </w:tc>
      </w:tr>
      <w:tr w:rsidR="00AA7A7C" w14:paraId="24019E7C"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6"/>
              <w:gridCol w:w="10194"/>
            </w:tblGrid>
            <w:tr w:rsidR="00AA7A7C" w14:paraId="07FD50D8" w14:textId="77777777">
              <w:tc>
                <w:tcPr>
                  <w:tcW w:w="250" w:type="pct"/>
                  <w:tcMar>
                    <w:top w:w="15" w:type="dxa"/>
                    <w:left w:w="20" w:type="dxa"/>
                    <w:bottom w:w="150" w:type="dxa"/>
                    <w:right w:w="20" w:type="dxa"/>
                  </w:tcMar>
                  <w:hideMark/>
                </w:tcPr>
                <w:p w14:paraId="566F1A55" w14:textId="77777777" w:rsidR="00AA7A7C" w:rsidRDefault="00526EFB">
                  <w:pPr>
                    <w:spacing w:after="0" w:line="240" w:lineRule="auto"/>
                    <w:rPr>
                      <w:rFonts w:ascii="Arial" w:eastAsia="Arial" w:hAnsi="Arial" w:cs="Arial"/>
                      <w:sz w:val="24"/>
                      <w:szCs w:val="24"/>
                    </w:rPr>
                  </w:pPr>
                  <w:r>
                    <w:rPr>
                      <w:rFonts w:ascii="Arial" w:eastAsia="Arial" w:hAnsi="Arial" w:cs="Arial"/>
                      <w:b/>
                      <w:bCs/>
                      <w:sz w:val="24"/>
                      <w:szCs w:val="24"/>
                    </w:rPr>
                    <w:t>2.</w:t>
                  </w:r>
                </w:p>
              </w:tc>
              <w:tc>
                <w:tcPr>
                  <w:tcW w:w="4750" w:type="pct"/>
                  <w:tcMar>
                    <w:top w:w="15" w:type="dxa"/>
                    <w:left w:w="20" w:type="dxa"/>
                    <w:bottom w:w="150" w:type="dxa"/>
                    <w:right w:w="20" w:type="dxa"/>
                  </w:tcMar>
                  <w:hideMark/>
                </w:tcPr>
                <w:p w14:paraId="7F520100" w14:textId="77777777" w:rsidR="00AA7A7C" w:rsidRDefault="00526EFB">
                  <w:pPr>
                    <w:spacing w:after="0" w:line="240" w:lineRule="auto"/>
                    <w:rPr>
                      <w:rFonts w:ascii="Arial" w:eastAsia="Arial" w:hAnsi="Arial" w:cs="Arial"/>
                      <w:sz w:val="24"/>
                      <w:szCs w:val="24"/>
                    </w:rPr>
                  </w:pPr>
                  <w:r>
                    <w:rPr>
                      <w:rFonts w:ascii="Arial" w:eastAsia="Arial" w:hAnsi="Arial" w:cs="Arial"/>
                      <w:b/>
                      <w:bCs/>
                      <w:sz w:val="24"/>
                      <w:szCs w:val="24"/>
                      <w:u w:val="single"/>
                    </w:rPr>
                    <w:t>CALL TO ORDER</w:t>
                  </w:r>
                </w:p>
              </w:tc>
            </w:tr>
          </w:tbl>
          <w:p w14:paraId="1C131B0E" w14:textId="77777777" w:rsidR="00AA7A7C" w:rsidRDefault="00AA7A7C">
            <w:pPr>
              <w:rPr>
                <w:rFonts w:ascii="Times New Roman" w:eastAsia="Times New Roman" w:hAnsi="Times New Roman"/>
                <w:sz w:val="24"/>
                <w:szCs w:val="24"/>
              </w:rPr>
            </w:pPr>
          </w:p>
        </w:tc>
      </w:tr>
      <w:tr w:rsidR="00AA7A7C" w14:paraId="348DCA8A"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6"/>
              <w:gridCol w:w="10194"/>
            </w:tblGrid>
            <w:tr w:rsidR="00AA7A7C" w14:paraId="440DFD52" w14:textId="77777777">
              <w:tc>
                <w:tcPr>
                  <w:tcW w:w="250" w:type="pct"/>
                  <w:tcMar>
                    <w:top w:w="15" w:type="dxa"/>
                    <w:left w:w="20" w:type="dxa"/>
                    <w:bottom w:w="150" w:type="dxa"/>
                    <w:right w:w="20" w:type="dxa"/>
                  </w:tcMar>
                  <w:hideMark/>
                </w:tcPr>
                <w:p w14:paraId="6D29CFF0" w14:textId="77777777" w:rsidR="00AA7A7C" w:rsidRDefault="00526EFB">
                  <w:pPr>
                    <w:spacing w:after="0" w:line="240" w:lineRule="auto"/>
                    <w:rPr>
                      <w:rFonts w:ascii="Arial" w:eastAsia="Arial" w:hAnsi="Arial" w:cs="Arial"/>
                      <w:sz w:val="24"/>
                      <w:szCs w:val="24"/>
                    </w:rPr>
                  </w:pPr>
                  <w:r>
                    <w:rPr>
                      <w:rFonts w:ascii="Arial" w:eastAsia="Arial" w:hAnsi="Arial" w:cs="Arial"/>
                      <w:b/>
                      <w:bCs/>
                      <w:sz w:val="24"/>
                      <w:szCs w:val="24"/>
                    </w:rPr>
                    <w:t>3.</w:t>
                  </w:r>
                </w:p>
              </w:tc>
              <w:tc>
                <w:tcPr>
                  <w:tcW w:w="4750" w:type="pct"/>
                  <w:tcMar>
                    <w:top w:w="15" w:type="dxa"/>
                    <w:left w:w="20" w:type="dxa"/>
                    <w:bottom w:w="150" w:type="dxa"/>
                    <w:right w:w="20" w:type="dxa"/>
                  </w:tcMar>
                  <w:hideMark/>
                </w:tcPr>
                <w:p w14:paraId="781B22AB" w14:textId="77777777" w:rsidR="00AA7A7C" w:rsidRDefault="00526EFB">
                  <w:pPr>
                    <w:spacing w:after="0" w:line="240" w:lineRule="auto"/>
                    <w:rPr>
                      <w:rFonts w:ascii="Arial" w:eastAsia="Arial" w:hAnsi="Arial" w:cs="Arial"/>
                      <w:sz w:val="24"/>
                      <w:szCs w:val="24"/>
                    </w:rPr>
                  </w:pPr>
                  <w:r>
                    <w:rPr>
                      <w:rFonts w:ascii="Arial" w:eastAsia="Arial" w:hAnsi="Arial" w:cs="Arial"/>
                      <w:b/>
                      <w:bCs/>
                      <w:sz w:val="24"/>
                      <w:szCs w:val="24"/>
                      <w:u w:val="single"/>
                    </w:rPr>
                    <w:t>PLEDGE OF ALLEGIANCE</w:t>
                  </w:r>
                </w:p>
              </w:tc>
            </w:tr>
          </w:tbl>
          <w:p w14:paraId="67BC0EB9" w14:textId="77777777" w:rsidR="00AA7A7C" w:rsidRDefault="00AA7A7C">
            <w:pPr>
              <w:rPr>
                <w:rFonts w:ascii="Times New Roman" w:eastAsia="Times New Roman" w:hAnsi="Times New Roman"/>
                <w:sz w:val="24"/>
                <w:szCs w:val="24"/>
              </w:rPr>
            </w:pPr>
          </w:p>
        </w:tc>
      </w:tr>
      <w:tr w:rsidR="00AA7A7C" w14:paraId="695D184A"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6"/>
              <w:gridCol w:w="10194"/>
            </w:tblGrid>
            <w:tr w:rsidR="00AA7A7C" w14:paraId="3026F379" w14:textId="77777777">
              <w:tc>
                <w:tcPr>
                  <w:tcW w:w="250" w:type="pct"/>
                  <w:tcMar>
                    <w:top w:w="15" w:type="dxa"/>
                    <w:left w:w="20" w:type="dxa"/>
                    <w:bottom w:w="150" w:type="dxa"/>
                    <w:right w:w="20" w:type="dxa"/>
                  </w:tcMar>
                  <w:hideMark/>
                </w:tcPr>
                <w:p w14:paraId="3E9FE939" w14:textId="77777777" w:rsidR="00AA7A7C" w:rsidRDefault="00526EFB">
                  <w:pPr>
                    <w:spacing w:after="0" w:line="240" w:lineRule="auto"/>
                    <w:rPr>
                      <w:rFonts w:ascii="Arial" w:eastAsia="Arial" w:hAnsi="Arial" w:cs="Arial"/>
                      <w:sz w:val="24"/>
                      <w:szCs w:val="24"/>
                    </w:rPr>
                  </w:pPr>
                  <w:r>
                    <w:rPr>
                      <w:rFonts w:ascii="Arial" w:eastAsia="Arial" w:hAnsi="Arial" w:cs="Arial"/>
                      <w:b/>
                      <w:bCs/>
                      <w:sz w:val="24"/>
                      <w:szCs w:val="24"/>
                    </w:rPr>
                    <w:t>4.</w:t>
                  </w:r>
                </w:p>
              </w:tc>
              <w:tc>
                <w:tcPr>
                  <w:tcW w:w="4750" w:type="pct"/>
                  <w:tcMar>
                    <w:top w:w="15" w:type="dxa"/>
                    <w:left w:w="20" w:type="dxa"/>
                    <w:bottom w:w="150" w:type="dxa"/>
                    <w:right w:w="20" w:type="dxa"/>
                  </w:tcMar>
                  <w:hideMark/>
                </w:tcPr>
                <w:p w14:paraId="17C3086D" w14:textId="77777777" w:rsidR="00AA7A7C" w:rsidRDefault="00526EFB">
                  <w:pPr>
                    <w:spacing w:after="0" w:line="240" w:lineRule="auto"/>
                    <w:rPr>
                      <w:rFonts w:ascii="Arial" w:eastAsia="Arial" w:hAnsi="Arial" w:cs="Arial"/>
                      <w:sz w:val="24"/>
                      <w:szCs w:val="24"/>
                    </w:rPr>
                  </w:pPr>
                  <w:r>
                    <w:rPr>
                      <w:rFonts w:ascii="Arial" w:eastAsia="Arial" w:hAnsi="Arial" w:cs="Arial"/>
                      <w:b/>
                      <w:bCs/>
                      <w:sz w:val="24"/>
                      <w:szCs w:val="24"/>
                      <w:u w:val="single"/>
                    </w:rPr>
                    <w:t>DECLARATION OF CONFLICTS OF INTEREST</w:t>
                  </w:r>
                </w:p>
              </w:tc>
            </w:tr>
          </w:tbl>
          <w:p w14:paraId="6157336F" w14:textId="77777777" w:rsidR="00AA7A7C" w:rsidRDefault="00AA7A7C">
            <w:pPr>
              <w:rPr>
                <w:rFonts w:ascii="Times New Roman" w:eastAsia="Times New Roman" w:hAnsi="Times New Roman"/>
                <w:sz w:val="24"/>
                <w:szCs w:val="24"/>
              </w:rPr>
            </w:pPr>
          </w:p>
        </w:tc>
      </w:tr>
      <w:tr w:rsidR="00AA7A7C" w14:paraId="47FC6E81"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6"/>
              <w:gridCol w:w="10194"/>
            </w:tblGrid>
            <w:tr w:rsidR="00AA7A7C" w14:paraId="4525749A" w14:textId="77777777">
              <w:tc>
                <w:tcPr>
                  <w:tcW w:w="250" w:type="pct"/>
                  <w:tcMar>
                    <w:top w:w="15" w:type="dxa"/>
                    <w:left w:w="20" w:type="dxa"/>
                    <w:bottom w:w="150" w:type="dxa"/>
                    <w:right w:w="20" w:type="dxa"/>
                  </w:tcMar>
                  <w:hideMark/>
                </w:tcPr>
                <w:p w14:paraId="3379CF76" w14:textId="77777777" w:rsidR="00AA7A7C" w:rsidRDefault="00526EFB">
                  <w:pPr>
                    <w:spacing w:after="0" w:line="240" w:lineRule="auto"/>
                    <w:rPr>
                      <w:rFonts w:ascii="Arial" w:eastAsia="Arial" w:hAnsi="Arial" w:cs="Arial"/>
                      <w:sz w:val="24"/>
                      <w:szCs w:val="24"/>
                    </w:rPr>
                  </w:pPr>
                  <w:r>
                    <w:rPr>
                      <w:rFonts w:ascii="Arial" w:eastAsia="Arial" w:hAnsi="Arial" w:cs="Arial"/>
                      <w:b/>
                      <w:bCs/>
                      <w:sz w:val="24"/>
                      <w:szCs w:val="24"/>
                    </w:rPr>
                    <w:t>5.</w:t>
                  </w:r>
                </w:p>
              </w:tc>
              <w:tc>
                <w:tcPr>
                  <w:tcW w:w="4750" w:type="pct"/>
                  <w:tcMar>
                    <w:top w:w="15" w:type="dxa"/>
                    <w:left w:w="20" w:type="dxa"/>
                    <w:bottom w:w="150" w:type="dxa"/>
                    <w:right w:w="20" w:type="dxa"/>
                  </w:tcMar>
                  <w:hideMark/>
                </w:tcPr>
                <w:p w14:paraId="6318B004" w14:textId="77777777" w:rsidR="00AA7A7C" w:rsidRDefault="00526EFB">
                  <w:pPr>
                    <w:spacing w:after="0" w:line="240" w:lineRule="auto"/>
                    <w:rPr>
                      <w:rFonts w:ascii="Arial" w:eastAsia="Arial" w:hAnsi="Arial" w:cs="Arial"/>
                      <w:sz w:val="24"/>
                      <w:szCs w:val="24"/>
                    </w:rPr>
                  </w:pPr>
                  <w:r>
                    <w:rPr>
                      <w:rFonts w:ascii="Arial" w:eastAsia="Arial" w:hAnsi="Arial" w:cs="Arial"/>
                      <w:b/>
                      <w:bCs/>
                      <w:sz w:val="24"/>
                      <w:szCs w:val="24"/>
                      <w:u w:val="single"/>
                    </w:rPr>
                    <w:t>MINUTES</w:t>
                  </w:r>
                </w:p>
              </w:tc>
            </w:tr>
          </w:tbl>
          <w:p w14:paraId="48F7080B" w14:textId="77777777" w:rsidR="00AA7A7C" w:rsidRDefault="00AA7A7C">
            <w:pPr>
              <w:rPr>
                <w:rFonts w:ascii="Times New Roman" w:eastAsia="Times New Roman" w:hAnsi="Times New Roman"/>
                <w:sz w:val="24"/>
                <w:szCs w:val="24"/>
              </w:rPr>
            </w:pPr>
          </w:p>
        </w:tc>
      </w:tr>
      <w:tr w:rsidR="00AA7A7C" w14:paraId="0C3BD9E5"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858"/>
              <w:gridCol w:w="537"/>
              <w:gridCol w:w="9335"/>
            </w:tblGrid>
            <w:tr w:rsidR="00AA7A7C" w14:paraId="36D70E40" w14:textId="77777777">
              <w:tc>
                <w:tcPr>
                  <w:tcW w:w="400" w:type="pct"/>
                  <w:tcMar>
                    <w:top w:w="15" w:type="dxa"/>
                    <w:left w:w="20" w:type="dxa"/>
                    <w:bottom w:w="150" w:type="dxa"/>
                    <w:right w:w="20" w:type="dxa"/>
                  </w:tcMar>
                </w:tcPr>
                <w:p w14:paraId="3A2822E8" w14:textId="77777777" w:rsidR="00AA7A7C" w:rsidRDefault="00AA7A7C">
                  <w:pPr>
                    <w:spacing w:after="0" w:line="240" w:lineRule="auto"/>
                    <w:rPr>
                      <w:rFonts w:ascii="Arial" w:eastAsia="Arial" w:hAnsi="Arial" w:cs="Arial"/>
                      <w:sz w:val="24"/>
                      <w:szCs w:val="24"/>
                    </w:rPr>
                  </w:pPr>
                </w:p>
              </w:tc>
              <w:tc>
                <w:tcPr>
                  <w:tcW w:w="250" w:type="pct"/>
                  <w:tcMar>
                    <w:top w:w="15" w:type="dxa"/>
                    <w:left w:w="20" w:type="dxa"/>
                    <w:bottom w:w="150" w:type="dxa"/>
                    <w:right w:w="20" w:type="dxa"/>
                  </w:tcMar>
                  <w:hideMark/>
                </w:tcPr>
                <w:p w14:paraId="30CFE22B" w14:textId="77777777" w:rsidR="00AA7A7C" w:rsidRDefault="00526EFB">
                  <w:pPr>
                    <w:spacing w:after="0" w:line="240" w:lineRule="auto"/>
                    <w:rPr>
                      <w:rFonts w:ascii="Arial" w:eastAsia="Arial" w:hAnsi="Arial" w:cs="Arial"/>
                      <w:sz w:val="24"/>
                      <w:szCs w:val="24"/>
                    </w:rPr>
                  </w:pPr>
                  <w:r>
                    <w:rPr>
                      <w:rFonts w:ascii="Arial" w:eastAsia="Arial" w:hAnsi="Arial" w:cs="Arial"/>
                      <w:sz w:val="24"/>
                      <w:szCs w:val="24"/>
                    </w:rPr>
                    <w:t>5.A.</w:t>
                  </w:r>
                </w:p>
              </w:tc>
              <w:tc>
                <w:tcPr>
                  <w:tcW w:w="4350" w:type="pct"/>
                  <w:tcMar>
                    <w:top w:w="15" w:type="dxa"/>
                    <w:left w:w="20" w:type="dxa"/>
                    <w:bottom w:w="150" w:type="dxa"/>
                    <w:right w:w="20" w:type="dxa"/>
                  </w:tcMar>
                  <w:hideMark/>
                </w:tcPr>
                <w:p w14:paraId="322454D4" w14:textId="77777777" w:rsidR="00AA7A7C" w:rsidRDefault="00526EFB">
                  <w:pPr>
                    <w:spacing w:after="0" w:line="240" w:lineRule="auto"/>
                    <w:rPr>
                      <w:rFonts w:ascii="Arial" w:eastAsia="Arial" w:hAnsi="Arial" w:cs="Arial"/>
                      <w:sz w:val="24"/>
                      <w:szCs w:val="24"/>
                    </w:rPr>
                  </w:pPr>
                  <w:r>
                    <w:rPr>
                      <w:rFonts w:ascii="Arial" w:eastAsia="Arial" w:hAnsi="Arial" w:cs="Arial"/>
                      <w:sz w:val="24"/>
                      <w:szCs w:val="24"/>
                    </w:rPr>
                    <w:t xml:space="preserve">September 8, </w:t>
                  </w:r>
                  <w:proofErr w:type="gramStart"/>
                  <w:r>
                    <w:rPr>
                      <w:rFonts w:ascii="Arial" w:eastAsia="Arial" w:hAnsi="Arial" w:cs="Arial"/>
                      <w:sz w:val="24"/>
                      <w:szCs w:val="24"/>
                    </w:rPr>
                    <w:t>2026</w:t>
                  </w:r>
                  <w:proofErr w:type="gramEnd"/>
                  <w:r>
                    <w:rPr>
                      <w:rFonts w:ascii="Arial" w:eastAsia="Arial" w:hAnsi="Arial" w:cs="Arial"/>
                      <w:sz w:val="24"/>
                      <w:szCs w:val="24"/>
                    </w:rPr>
                    <w:t xml:space="preserve"> Planning Commission Minutes</w:t>
                  </w:r>
                </w:p>
              </w:tc>
            </w:tr>
          </w:tbl>
          <w:p w14:paraId="734A80CB" w14:textId="77777777" w:rsidR="00AA7A7C" w:rsidRDefault="00AA7A7C">
            <w:pPr>
              <w:rPr>
                <w:rFonts w:ascii="Times New Roman" w:eastAsia="Times New Roman" w:hAnsi="Times New Roman"/>
                <w:sz w:val="24"/>
                <w:szCs w:val="24"/>
              </w:rPr>
            </w:pPr>
          </w:p>
        </w:tc>
      </w:tr>
      <w:tr w:rsidR="00AA7A7C" w14:paraId="05CF5F0B"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6"/>
              <w:gridCol w:w="10194"/>
            </w:tblGrid>
            <w:tr w:rsidR="00AA7A7C" w14:paraId="02AD026A" w14:textId="77777777">
              <w:tc>
                <w:tcPr>
                  <w:tcW w:w="250" w:type="pct"/>
                  <w:tcMar>
                    <w:top w:w="15" w:type="dxa"/>
                    <w:left w:w="20" w:type="dxa"/>
                    <w:bottom w:w="150" w:type="dxa"/>
                    <w:right w:w="20" w:type="dxa"/>
                  </w:tcMar>
                  <w:hideMark/>
                </w:tcPr>
                <w:p w14:paraId="6F22DA44" w14:textId="77777777" w:rsidR="00AA7A7C" w:rsidRDefault="00526EFB">
                  <w:pPr>
                    <w:spacing w:after="0" w:line="240" w:lineRule="auto"/>
                    <w:rPr>
                      <w:rFonts w:ascii="Arial" w:eastAsia="Arial" w:hAnsi="Arial" w:cs="Arial"/>
                      <w:sz w:val="24"/>
                      <w:szCs w:val="24"/>
                    </w:rPr>
                  </w:pPr>
                  <w:r>
                    <w:rPr>
                      <w:rFonts w:ascii="Arial" w:eastAsia="Arial" w:hAnsi="Arial" w:cs="Arial"/>
                      <w:b/>
                      <w:bCs/>
                      <w:sz w:val="24"/>
                      <w:szCs w:val="24"/>
                    </w:rPr>
                    <w:t>6.</w:t>
                  </w:r>
                </w:p>
              </w:tc>
              <w:tc>
                <w:tcPr>
                  <w:tcW w:w="4750" w:type="pct"/>
                  <w:tcMar>
                    <w:top w:w="15" w:type="dxa"/>
                    <w:left w:w="20" w:type="dxa"/>
                    <w:bottom w:w="150" w:type="dxa"/>
                    <w:right w:w="20" w:type="dxa"/>
                  </w:tcMar>
                  <w:hideMark/>
                </w:tcPr>
                <w:p w14:paraId="271C45C3" w14:textId="77777777" w:rsidR="00AA7A7C" w:rsidRDefault="00526EFB">
                  <w:pPr>
                    <w:spacing w:after="0" w:line="240" w:lineRule="auto"/>
                    <w:rPr>
                      <w:rFonts w:ascii="Arial" w:eastAsia="Arial" w:hAnsi="Arial" w:cs="Arial"/>
                      <w:sz w:val="24"/>
                      <w:szCs w:val="24"/>
                    </w:rPr>
                  </w:pPr>
                  <w:r>
                    <w:rPr>
                      <w:rFonts w:ascii="Arial" w:eastAsia="Arial" w:hAnsi="Arial" w:cs="Arial"/>
                      <w:b/>
                      <w:bCs/>
                      <w:sz w:val="24"/>
                      <w:szCs w:val="24"/>
                      <w:u w:val="single"/>
                    </w:rPr>
                    <w:t>STATUS REPORT</w:t>
                  </w:r>
                </w:p>
              </w:tc>
            </w:tr>
          </w:tbl>
          <w:p w14:paraId="4242554E" w14:textId="77777777" w:rsidR="00AA7A7C" w:rsidRDefault="00AA7A7C">
            <w:pPr>
              <w:rPr>
                <w:rFonts w:ascii="Times New Roman" w:eastAsia="Times New Roman" w:hAnsi="Times New Roman"/>
                <w:sz w:val="24"/>
                <w:szCs w:val="24"/>
              </w:rPr>
            </w:pPr>
          </w:p>
        </w:tc>
      </w:tr>
      <w:tr w:rsidR="00AA7A7C" w14:paraId="5565FCE2"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6"/>
              <w:gridCol w:w="10194"/>
            </w:tblGrid>
            <w:tr w:rsidR="00AA7A7C" w14:paraId="1932B738" w14:textId="77777777">
              <w:tc>
                <w:tcPr>
                  <w:tcW w:w="250" w:type="pct"/>
                  <w:tcMar>
                    <w:top w:w="15" w:type="dxa"/>
                    <w:left w:w="20" w:type="dxa"/>
                    <w:bottom w:w="150" w:type="dxa"/>
                    <w:right w:w="20" w:type="dxa"/>
                  </w:tcMar>
                  <w:hideMark/>
                </w:tcPr>
                <w:p w14:paraId="7F7DDAF8" w14:textId="77777777" w:rsidR="00AA7A7C" w:rsidRDefault="00526EFB">
                  <w:pPr>
                    <w:spacing w:after="0" w:line="240" w:lineRule="auto"/>
                    <w:rPr>
                      <w:rFonts w:ascii="Arial" w:eastAsia="Arial" w:hAnsi="Arial" w:cs="Arial"/>
                      <w:sz w:val="24"/>
                      <w:szCs w:val="24"/>
                    </w:rPr>
                  </w:pPr>
                  <w:r>
                    <w:rPr>
                      <w:rFonts w:ascii="Arial" w:eastAsia="Arial" w:hAnsi="Arial" w:cs="Arial"/>
                      <w:b/>
                      <w:bCs/>
                      <w:sz w:val="24"/>
                      <w:szCs w:val="24"/>
                    </w:rPr>
                    <w:t>7.</w:t>
                  </w:r>
                </w:p>
              </w:tc>
              <w:tc>
                <w:tcPr>
                  <w:tcW w:w="4750" w:type="pct"/>
                  <w:tcMar>
                    <w:top w:w="15" w:type="dxa"/>
                    <w:left w:w="20" w:type="dxa"/>
                    <w:bottom w:w="150" w:type="dxa"/>
                    <w:right w:w="20" w:type="dxa"/>
                  </w:tcMar>
                  <w:hideMark/>
                </w:tcPr>
                <w:p w14:paraId="1A466238" w14:textId="77777777" w:rsidR="00AA7A7C" w:rsidRDefault="00526EFB">
                  <w:pPr>
                    <w:spacing w:after="0" w:line="240" w:lineRule="auto"/>
                    <w:rPr>
                      <w:rFonts w:ascii="Arial" w:eastAsia="Arial" w:hAnsi="Arial" w:cs="Arial"/>
                      <w:sz w:val="24"/>
                      <w:szCs w:val="24"/>
                    </w:rPr>
                  </w:pPr>
                  <w:r>
                    <w:rPr>
                      <w:rFonts w:ascii="Arial" w:eastAsia="Arial" w:hAnsi="Arial" w:cs="Arial"/>
                      <w:b/>
                      <w:bCs/>
                      <w:sz w:val="24"/>
                      <w:szCs w:val="24"/>
                      <w:u w:val="single"/>
                    </w:rPr>
                    <w:t>ACTION AND ADVISORY ITEMS</w:t>
                  </w:r>
                </w:p>
              </w:tc>
            </w:tr>
          </w:tbl>
          <w:p w14:paraId="49AB8DA6" w14:textId="77777777" w:rsidR="00AA7A7C" w:rsidRDefault="00AA7A7C">
            <w:pPr>
              <w:rPr>
                <w:rFonts w:ascii="Times New Roman" w:eastAsia="Times New Roman" w:hAnsi="Times New Roman"/>
                <w:sz w:val="24"/>
                <w:szCs w:val="24"/>
              </w:rPr>
            </w:pPr>
          </w:p>
        </w:tc>
      </w:tr>
      <w:tr w:rsidR="00AA7A7C" w14:paraId="271B4AD0"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858"/>
              <w:gridCol w:w="537"/>
              <w:gridCol w:w="9335"/>
            </w:tblGrid>
            <w:tr w:rsidR="00AA7A7C" w14:paraId="2A3110E0" w14:textId="77777777">
              <w:tc>
                <w:tcPr>
                  <w:tcW w:w="400" w:type="pct"/>
                  <w:tcMar>
                    <w:top w:w="15" w:type="dxa"/>
                    <w:left w:w="20" w:type="dxa"/>
                    <w:bottom w:w="150" w:type="dxa"/>
                    <w:right w:w="20" w:type="dxa"/>
                  </w:tcMar>
                </w:tcPr>
                <w:p w14:paraId="44A3534D" w14:textId="77777777" w:rsidR="00AA7A7C" w:rsidRDefault="00AA7A7C">
                  <w:pPr>
                    <w:spacing w:after="0" w:line="240" w:lineRule="auto"/>
                    <w:rPr>
                      <w:rFonts w:ascii="Arial" w:eastAsia="Arial" w:hAnsi="Arial" w:cs="Arial"/>
                      <w:sz w:val="24"/>
                      <w:szCs w:val="24"/>
                    </w:rPr>
                  </w:pPr>
                </w:p>
              </w:tc>
              <w:tc>
                <w:tcPr>
                  <w:tcW w:w="250" w:type="pct"/>
                  <w:tcMar>
                    <w:top w:w="15" w:type="dxa"/>
                    <w:left w:w="20" w:type="dxa"/>
                    <w:bottom w:w="150" w:type="dxa"/>
                    <w:right w:w="20" w:type="dxa"/>
                  </w:tcMar>
                  <w:hideMark/>
                </w:tcPr>
                <w:p w14:paraId="48BF8BB6" w14:textId="77777777" w:rsidR="00AA7A7C" w:rsidRDefault="00526EFB">
                  <w:pPr>
                    <w:spacing w:after="0" w:line="240" w:lineRule="auto"/>
                    <w:rPr>
                      <w:rFonts w:ascii="Arial" w:eastAsia="Arial" w:hAnsi="Arial" w:cs="Arial"/>
                      <w:sz w:val="24"/>
                      <w:szCs w:val="24"/>
                    </w:rPr>
                  </w:pPr>
                  <w:r>
                    <w:rPr>
                      <w:rFonts w:ascii="Arial" w:eastAsia="Arial" w:hAnsi="Arial" w:cs="Arial"/>
                      <w:sz w:val="24"/>
                      <w:szCs w:val="24"/>
                    </w:rPr>
                    <w:t>7.A.</w:t>
                  </w:r>
                </w:p>
              </w:tc>
              <w:tc>
                <w:tcPr>
                  <w:tcW w:w="4350" w:type="pct"/>
                  <w:tcMar>
                    <w:top w:w="15" w:type="dxa"/>
                    <w:left w:w="20" w:type="dxa"/>
                    <w:bottom w:w="150" w:type="dxa"/>
                    <w:right w:w="20" w:type="dxa"/>
                  </w:tcMar>
                  <w:hideMark/>
                </w:tcPr>
                <w:p w14:paraId="775F9DAE" w14:textId="77777777" w:rsidR="00AA7A7C" w:rsidRDefault="00526EFB">
                  <w:pPr>
                    <w:spacing w:after="0" w:line="240" w:lineRule="auto"/>
                    <w:rPr>
                      <w:rFonts w:ascii="Arial" w:eastAsia="Arial" w:hAnsi="Arial" w:cs="Arial"/>
                      <w:sz w:val="24"/>
                      <w:szCs w:val="24"/>
                    </w:rPr>
                  </w:pPr>
                  <w:r>
                    <w:rPr>
                      <w:rFonts w:ascii="Arial" w:eastAsia="Arial" w:hAnsi="Arial" w:cs="Arial"/>
                      <w:sz w:val="24"/>
                      <w:szCs w:val="24"/>
                    </w:rPr>
                    <w:t>PUBLIC HEARING / ACTION ITEM – An Ordinance of Eagle Mountain City, Utah, amending Eagle Mountain Municipal Code Section 16.25.040 Application, 17.10.030 Definitions, and 17.60.040 General Landscape Provisions. </w:t>
                  </w:r>
                  <w:r>
                    <w:rPr>
                      <w:rFonts w:ascii="Arial" w:eastAsia="Arial" w:hAnsi="Arial" w:cs="Arial"/>
                      <w:sz w:val="24"/>
                      <w:szCs w:val="24"/>
                    </w:rPr>
                    <w:br/>
                  </w:r>
                  <w:r>
                    <w:rPr>
                      <w:rFonts w:ascii="Arial" w:eastAsia="Arial" w:hAnsi="Arial" w:cs="Arial"/>
                      <w:sz w:val="24"/>
                      <w:szCs w:val="24"/>
                    </w:rPr>
                    <w:br/>
                    <w:t xml:space="preserve">BACKGROUND: </w:t>
                  </w:r>
                  <w:r>
                    <w:rPr>
                      <w:rFonts w:ascii="Arial" w:eastAsia="Arial" w:hAnsi="Arial" w:cs="Arial"/>
                      <w:i/>
                      <w:iCs/>
                      <w:sz w:val="24"/>
                      <w:szCs w:val="24"/>
                    </w:rPr>
                    <w:t>(Presented by Long Range Planner, Elizabeth Fewkes)</w:t>
                  </w:r>
                  <w:r>
                    <w:rPr>
                      <w:rFonts w:ascii="Arial" w:eastAsia="Arial" w:hAnsi="Arial" w:cs="Arial"/>
                      <w:sz w:val="24"/>
                      <w:szCs w:val="24"/>
                    </w:rPr>
                    <w:t xml:space="preserve"> A proposal to identify wildland urban interface (WUI) lots on final </w:t>
                  </w:r>
                  <w:proofErr w:type="gramStart"/>
                  <w:r>
                    <w:rPr>
                      <w:rFonts w:ascii="Arial" w:eastAsia="Arial" w:hAnsi="Arial" w:cs="Arial"/>
                      <w:sz w:val="24"/>
                      <w:szCs w:val="24"/>
                    </w:rPr>
                    <w:t>plats</w:t>
                  </w:r>
                  <w:proofErr w:type="gramEnd"/>
                  <w:r>
                    <w:rPr>
                      <w:rFonts w:ascii="Arial" w:eastAsia="Arial" w:hAnsi="Arial" w:cs="Arial"/>
                      <w:sz w:val="24"/>
                      <w:szCs w:val="24"/>
                    </w:rPr>
                    <w:t>, permit vegetation removal allowances required by Utah Code, and add associated definitions.</w:t>
                  </w:r>
                </w:p>
              </w:tc>
            </w:tr>
          </w:tbl>
          <w:p w14:paraId="3761342C" w14:textId="77777777" w:rsidR="00AA7A7C" w:rsidRDefault="00AA7A7C">
            <w:pPr>
              <w:rPr>
                <w:rFonts w:ascii="Times New Roman" w:eastAsia="Times New Roman" w:hAnsi="Times New Roman"/>
                <w:sz w:val="24"/>
                <w:szCs w:val="24"/>
              </w:rPr>
            </w:pPr>
          </w:p>
        </w:tc>
      </w:tr>
      <w:tr w:rsidR="00AA7A7C" w14:paraId="40EE8325"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858"/>
              <w:gridCol w:w="537"/>
              <w:gridCol w:w="9335"/>
            </w:tblGrid>
            <w:tr w:rsidR="00AA7A7C" w14:paraId="2AB199B8" w14:textId="77777777">
              <w:tc>
                <w:tcPr>
                  <w:tcW w:w="400" w:type="pct"/>
                  <w:tcMar>
                    <w:top w:w="15" w:type="dxa"/>
                    <w:left w:w="20" w:type="dxa"/>
                    <w:bottom w:w="150" w:type="dxa"/>
                    <w:right w:w="20" w:type="dxa"/>
                  </w:tcMar>
                </w:tcPr>
                <w:p w14:paraId="5D11C455" w14:textId="77777777" w:rsidR="00AA7A7C" w:rsidRDefault="00AA7A7C">
                  <w:pPr>
                    <w:spacing w:after="0" w:line="240" w:lineRule="auto"/>
                    <w:rPr>
                      <w:rFonts w:ascii="Arial" w:eastAsia="Arial" w:hAnsi="Arial" w:cs="Arial"/>
                      <w:sz w:val="24"/>
                      <w:szCs w:val="24"/>
                    </w:rPr>
                  </w:pPr>
                </w:p>
              </w:tc>
              <w:tc>
                <w:tcPr>
                  <w:tcW w:w="250" w:type="pct"/>
                  <w:tcMar>
                    <w:top w:w="15" w:type="dxa"/>
                    <w:left w:w="20" w:type="dxa"/>
                    <w:bottom w:w="150" w:type="dxa"/>
                    <w:right w:w="20" w:type="dxa"/>
                  </w:tcMar>
                  <w:hideMark/>
                </w:tcPr>
                <w:p w14:paraId="0DA5E89E" w14:textId="77777777" w:rsidR="00AA7A7C" w:rsidRDefault="00526EFB">
                  <w:pPr>
                    <w:spacing w:after="0" w:line="240" w:lineRule="auto"/>
                    <w:rPr>
                      <w:rFonts w:ascii="Arial" w:eastAsia="Arial" w:hAnsi="Arial" w:cs="Arial"/>
                      <w:sz w:val="24"/>
                      <w:szCs w:val="24"/>
                    </w:rPr>
                  </w:pPr>
                  <w:r>
                    <w:rPr>
                      <w:rFonts w:ascii="Arial" w:eastAsia="Arial" w:hAnsi="Arial" w:cs="Arial"/>
                      <w:sz w:val="24"/>
                      <w:szCs w:val="24"/>
                    </w:rPr>
                    <w:t>7.B.</w:t>
                  </w:r>
                </w:p>
              </w:tc>
              <w:tc>
                <w:tcPr>
                  <w:tcW w:w="4350" w:type="pct"/>
                  <w:tcMar>
                    <w:top w:w="15" w:type="dxa"/>
                    <w:left w:w="20" w:type="dxa"/>
                    <w:bottom w:w="150" w:type="dxa"/>
                    <w:right w:w="20" w:type="dxa"/>
                  </w:tcMar>
                  <w:hideMark/>
                </w:tcPr>
                <w:p w14:paraId="30D9B2EA" w14:textId="77777777" w:rsidR="00AA7A7C" w:rsidRDefault="00526EFB">
                  <w:pPr>
                    <w:spacing w:after="0" w:line="240" w:lineRule="auto"/>
                    <w:rPr>
                      <w:rFonts w:ascii="Arial" w:eastAsia="Arial" w:hAnsi="Arial" w:cs="Arial"/>
                      <w:sz w:val="24"/>
                      <w:szCs w:val="24"/>
                    </w:rPr>
                  </w:pPr>
                  <w:r>
                    <w:rPr>
                      <w:rFonts w:ascii="Arial" w:eastAsia="Arial" w:hAnsi="Arial" w:cs="Arial"/>
                      <w:sz w:val="24"/>
                      <w:szCs w:val="24"/>
                    </w:rPr>
                    <w:t>PUBLIC HEARING / ACTION ITEM - An Ordinance of Eagle Mountain City, Utah, Amending the Eagle Mountain Municipal Code Section 9.10 and 17.47 Regarding Archery Use Within the City.</w:t>
                  </w:r>
                  <w:r>
                    <w:rPr>
                      <w:rFonts w:ascii="Arial" w:eastAsia="Arial" w:hAnsi="Arial" w:cs="Arial"/>
                      <w:sz w:val="24"/>
                      <w:szCs w:val="24"/>
                    </w:rPr>
                    <w:br/>
                  </w:r>
                  <w:r>
                    <w:rPr>
                      <w:rFonts w:ascii="Arial" w:eastAsia="Arial" w:hAnsi="Arial" w:cs="Arial"/>
                      <w:sz w:val="24"/>
                      <w:szCs w:val="24"/>
                    </w:rPr>
                    <w:br/>
                    <w:t>BACKGROUND: (</w:t>
                  </w:r>
                  <w:r>
                    <w:rPr>
                      <w:rFonts w:ascii="Arial" w:eastAsia="Arial" w:hAnsi="Arial" w:cs="Arial"/>
                      <w:i/>
                      <w:iCs/>
                      <w:sz w:val="24"/>
                      <w:szCs w:val="24"/>
                    </w:rPr>
                    <w:t>Presented by Natalie Winterton)</w:t>
                  </w:r>
                  <w:r>
                    <w:rPr>
                      <w:rFonts w:ascii="Arial" w:eastAsia="Arial" w:hAnsi="Arial" w:cs="Arial"/>
                      <w:sz w:val="24"/>
                      <w:szCs w:val="24"/>
                    </w:rPr>
                    <w:t xml:space="preserve"> </w:t>
                  </w:r>
                  <w:r>
                    <w:rPr>
                      <w:rFonts w:ascii="Arial" w:eastAsia="Arial" w:hAnsi="Arial" w:cs="Arial"/>
                      <w:sz w:val="24"/>
                      <w:szCs w:val="24"/>
                    </w:rPr>
                    <w:t>An Ordinance of Eagle Mountain City, Utah, Amending the Eagle Mountain Municipal Code Section 9.10 and 17.47 Regarding Archery Use Within the City. </w:t>
                  </w:r>
                </w:p>
              </w:tc>
            </w:tr>
          </w:tbl>
          <w:p w14:paraId="7A62F218" w14:textId="77777777" w:rsidR="00AA7A7C" w:rsidRDefault="00AA7A7C">
            <w:pPr>
              <w:rPr>
                <w:rFonts w:ascii="Times New Roman" w:eastAsia="Times New Roman" w:hAnsi="Times New Roman"/>
                <w:sz w:val="24"/>
                <w:szCs w:val="24"/>
              </w:rPr>
            </w:pPr>
          </w:p>
        </w:tc>
      </w:tr>
      <w:tr w:rsidR="00AA7A7C" w14:paraId="526AC175"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858"/>
              <w:gridCol w:w="537"/>
              <w:gridCol w:w="9335"/>
            </w:tblGrid>
            <w:tr w:rsidR="00AA7A7C" w14:paraId="27B54BF5" w14:textId="77777777">
              <w:tc>
                <w:tcPr>
                  <w:tcW w:w="400" w:type="pct"/>
                  <w:tcMar>
                    <w:top w:w="15" w:type="dxa"/>
                    <w:left w:w="20" w:type="dxa"/>
                    <w:bottom w:w="150" w:type="dxa"/>
                    <w:right w:w="20" w:type="dxa"/>
                  </w:tcMar>
                </w:tcPr>
                <w:p w14:paraId="192A092C" w14:textId="77777777" w:rsidR="00AA7A7C" w:rsidRDefault="00AA7A7C">
                  <w:pPr>
                    <w:spacing w:after="0" w:line="240" w:lineRule="auto"/>
                    <w:rPr>
                      <w:rFonts w:ascii="Arial" w:eastAsia="Arial" w:hAnsi="Arial" w:cs="Arial"/>
                      <w:sz w:val="24"/>
                      <w:szCs w:val="24"/>
                    </w:rPr>
                  </w:pPr>
                </w:p>
              </w:tc>
              <w:tc>
                <w:tcPr>
                  <w:tcW w:w="250" w:type="pct"/>
                  <w:tcMar>
                    <w:top w:w="15" w:type="dxa"/>
                    <w:left w:w="20" w:type="dxa"/>
                    <w:bottom w:w="150" w:type="dxa"/>
                    <w:right w:w="20" w:type="dxa"/>
                  </w:tcMar>
                  <w:hideMark/>
                </w:tcPr>
                <w:p w14:paraId="7CAE9195" w14:textId="77777777" w:rsidR="00AA7A7C" w:rsidRDefault="00526EFB">
                  <w:pPr>
                    <w:spacing w:after="0" w:line="240" w:lineRule="auto"/>
                    <w:rPr>
                      <w:rFonts w:ascii="Arial" w:eastAsia="Arial" w:hAnsi="Arial" w:cs="Arial"/>
                      <w:sz w:val="24"/>
                      <w:szCs w:val="24"/>
                    </w:rPr>
                  </w:pPr>
                  <w:r>
                    <w:rPr>
                      <w:rFonts w:ascii="Arial" w:eastAsia="Arial" w:hAnsi="Arial" w:cs="Arial"/>
                      <w:sz w:val="24"/>
                      <w:szCs w:val="24"/>
                    </w:rPr>
                    <w:t>7.C.</w:t>
                  </w:r>
                </w:p>
              </w:tc>
              <w:tc>
                <w:tcPr>
                  <w:tcW w:w="4350" w:type="pct"/>
                  <w:tcMar>
                    <w:top w:w="15" w:type="dxa"/>
                    <w:left w:w="20" w:type="dxa"/>
                    <w:bottom w:w="150" w:type="dxa"/>
                    <w:right w:w="20" w:type="dxa"/>
                  </w:tcMar>
                  <w:hideMark/>
                </w:tcPr>
                <w:p w14:paraId="5013EE99" w14:textId="77777777" w:rsidR="00AA7A7C" w:rsidRDefault="00526EFB">
                  <w:pPr>
                    <w:spacing w:after="0" w:line="240" w:lineRule="auto"/>
                    <w:rPr>
                      <w:rFonts w:ascii="Arial" w:eastAsia="Arial" w:hAnsi="Arial" w:cs="Arial"/>
                      <w:sz w:val="24"/>
                      <w:szCs w:val="24"/>
                    </w:rPr>
                  </w:pPr>
                  <w:r>
                    <w:rPr>
                      <w:rFonts w:ascii="Arial" w:eastAsia="Arial" w:hAnsi="Arial" w:cs="Arial"/>
                      <w:sz w:val="24"/>
                      <w:szCs w:val="24"/>
                    </w:rPr>
                    <w:t>PUBLIC HEARING / ACTION ITEM - An Ordinance of Eagle Mountain City, Utah, Rezoning Certain Lands Known as Corrigan Farms.</w:t>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rPr>
                    <w:t>BACKGROUND: (Presented by Senior Planner, David Stroud) Corrigan Farms LLC is looking to rezone parcel number 59:068:0006 to add the RTI overlay zone to the property to allow it to develop a data center project with a natural gas powerplant.</w:t>
                  </w:r>
                </w:p>
              </w:tc>
            </w:tr>
          </w:tbl>
          <w:p w14:paraId="712FD0D0" w14:textId="77777777" w:rsidR="00AA7A7C" w:rsidRDefault="00AA7A7C">
            <w:pPr>
              <w:rPr>
                <w:rFonts w:ascii="Times New Roman" w:eastAsia="Times New Roman" w:hAnsi="Times New Roman"/>
                <w:sz w:val="24"/>
                <w:szCs w:val="24"/>
              </w:rPr>
            </w:pPr>
          </w:p>
        </w:tc>
      </w:tr>
      <w:tr w:rsidR="00AA7A7C" w14:paraId="0259D434"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858"/>
              <w:gridCol w:w="537"/>
              <w:gridCol w:w="9335"/>
            </w:tblGrid>
            <w:tr w:rsidR="00AA7A7C" w14:paraId="108FB5F7" w14:textId="77777777">
              <w:tc>
                <w:tcPr>
                  <w:tcW w:w="400" w:type="pct"/>
                  <w:tcMar>
                    <w:top w:w="15" w:type="dxa"/>
                    <w:left w:w="20" w:type="dxa"/>
                    <w:bottom w:w="150" w:type="dxa"/>
                    <w:right w:w="20" w:type="dxa"/>
                  </w:tcMar>
                </w:tcPr>
                <w:p w14:paraId="648C961F" w14:textId="77777777" w:rsidR="00AA7A7C" w:rsidRDefault="00AA7A7C">
                  <w:pPr>
                    <w:spacing w:after="0" w:line="240" w:lineRule="auto"/>
                    <w:rPr>
                      <w:rFonts w:ascii="Arial" w:eastAsia="Arial" w:hAnsi="Arial" w:cs="Arial"/>
                      <w:sz w:val="24"/>
                      <w:szCs w:val="24"/>
                    </w:rPr>
                  </w:pPr>
                </w:p>
              </w:tc>
              <w:tc>
                <w:tcPr>
                  <w:tcW w:w="250" w:type="pct"/>
                  <w:tcMar>
                    <w:top w:w="15" w:type="dxa"/>
                    <w:left w:w="20" w:type="dxa"/>
                    <w:bottom w:w="150" w:type="dxa"/>
                    <w:right w:w="20" w:type="dxa"/>
                  </w:tcMar>
                  <w:hideMark/>
                </w:tcPr>
                <w:p w14:paraId="0067FD54" w14:textId="77777777" w:rsidR="00AA7A7C" w:rsidRDefault="00526EFB">
                  <w:pPr>
                    <w:spacing w:after="0" w:line="240" w:lineRule="auto"/>
                    <w:rPr>
                      <w:rFonts w:ascii="Arial" w:eastAsia="Arial" w:hAnsi="Arial" w:cs="Arial"/>
                      <w:sz w:val="24"/>
                      <w:szCs w:val="24"/>
                    </w:rPr>
                  </w:pPr>
                  <w:r>
                    <w:rPr>
                      <w:rFonts w:ascii="Arial" w:eastAsia="Arial" w:hAnsi="Arial" w:cs="Arial"/>
                      <w:sz w:val="24"/>
                      <w:szCs w:val="24"/>
                    </w:rPr>
                    <w:t>7.D.</w:t>
                  </w:r>
                </w:p>
              </w:tc>
              <w:tc>
                <w:tcPr>
                  <w:tcW w:w="4350" w:type="pct"/>
                  <w:tcMar>
                    <w:top w:w="15" w:type="dxa"/>
                    <w:left w:w="20" w:type="dxa"/>
                    <w:bottom w:w="150" w:type="dxa"/>
                    <w:right w:w="20" w:type="dxa"/>
                  </w:tcMar>
                  <w:hideMark/>
                </w:tcPr>
                <w:p w14:paraId="306E3FBB" w14:textId="77777777" w:rsidR="00AA7A7C" w:rsidRDefault="00526EFB">
                  <w:pPr>
                    <w:spacing w:after="0" w:line="240" w:lineRule="auto"/>
                    <w:rPr>
                      <w:rFonts w:ascii="Arial" w:eastAsia="Arial" w:hAnsi="Arial" w:cs="Arial"/>
                      <w:sz w:val="24"/>
                      <w:szCs w:val="24"/>
                    </w:rPr>
                  </w:pPr>
                  <w:r>
                    <w:rPr>
                      <w:rFonts w:ascii="Arial" w:eastAsia="Arial" w:hAnsi="Arial" w:cs="Arial"/>
                      <w:sz w:val="24"/>
                      <w:szCs w:val="24"/>
                    </w:rPr>
                    <w:t>Corrigan Farms Development Agreement</w:t>
                  </w:r>
                </w:p>
              </w:tc>
            </w:tr>
          </w:tbl>
          <w:p w14:paraId="74447C1A" w14:textId="77777777" w:rsidR="00AA7A7C" w:rsidRDefault="00AA7A7C">
            <w:pPr>
              <w:rPr>
                <w:rFonts w:ascii="Times New Roman" w:eastAsia="Times New Roman" w:hAnsi="Times New Roman"/>
                <w:sz w:val="24"/>
                <w:szCs w:val="24"/>
              </w:rPr>
            </w:pPr>
          </w:p>
        </w:tc>
      </w:tr>
      <w:tr w:rsidR="00AA7A7C" w14:paraId="23A088A0"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6"/>
              <w:gridCol w:w="10194"/>
            </w:tblGrid>
            <w:tr w:rsidR="00AA7A7C" w14:paraId="66F06EF0" w14:textId="77777777">
              <w:tc>
                <w:tcPr>
                  <w:tcW w:w="250" w:type="pct"/>
                  <w:tcMar>
                    <w:top w:w="15" w:type="dxa"/>
                    <w:left w:w="20" w:type="dxa"/>
                    <w:bottom w:w="150" w:type="dxa"/>
                    <w:right w:w="20" w:type="dxa"/>
                  </w:tcMar>
                  <w:hideMark/>
                </w:tcPr>
                <w:p w14:paraId="4B2E91F3" w14:textId="77777777" w:rsidR="00AA7A7C" w:rsidRDefault="00526EFB">
                  <w:pPr>
                    <w:spacing w:after="0" w:line="240" w:lineRule="auto"/>
                    <w:rPr>
                      <w:rFonts w:ascii="Arial" w:eastAsia="Arial" w:hAnsi="Arial" w:cs="Arial"/>
                      <w:sz w:val="24"/>
                      <w:szCs w:val="24"/>
                    </w:rPr>
                  </w:pPr>
                  <w:r>
                    <w:rPr>
                      <w:rFonts w:ascii="Arial" w:eastAsia="Arial" w:hAnsi="Arial" w:cs="Arial"/>
                      <w:b/>
                      <w:bCs/>
                      <w:sz w:val="24"/>
                      <w:szCs w:val="24"/>
                    </w:rPr>
                    <w:t>8.</w:t>
                  </w:r>
                </w:p>
              </w:tc>
              <w:tc>
                <w:tcPr>
                  <w:tcW w:w="4750" w:type="pct"/>
                  <w:tcMar>
                    <w:top w:w="15" w:type="dxa"/>
                    <w:left w:w="20" w:type="dxa"/>
                    <w:bottom w:w="150" w:type="dxa"/>
                    <w:right w:w="20" w:type="dxa"/>
                  </w:tcMar>
                  <w:hideMark/>
                </w:tcPr>
                <w:p w14:paraId="54A206EC" w14:textId="77777777" w:rsidR="00AA7A7C" w:rsidRDefault="00526EFB">
                  <w:pPr>
                    <w:spacing w:after="0" w:line="240" w:lineRule="auto"/>
                    <w:rPr>
                      <w:rFonts w:ascii="Arial" w:eastAsia="Arial" w:hAnsi="Arial" w:cs="Arial"/>
                      <w:sz w:val="24"/>
                      <w:szCs w:val="24"/>
                    </w:rPr>
                  </w:pPr>
                  <w:r>
                    <w:rPr>
                      <w:rFonts w:ascii="Arial" w:eastAsia="Arial" w:hAnsi="Arial" w:cs="Arial"/>
                      <w:b/>
                      <w:bCs/>
                      <w:sz w:val="24"/>
                      <w:szCs w:val="24"/>
                      <w:u w:val="single"/>
                    </w:rPr>
                    <w:t>DISCUSSION ITEMS</w:t>
                  </w:r>
                </w:p>
              </w:tc>
            </w:tr>
          </w:tbl>
          <w:p w14:paraId="30DCD9E9" w14:textId="77777777" w:rsidR="00AA7A7C" w:rsidRDefault="00AA7A7C">
            <w:pPr>
              <w:rPr>
                <w:rFonts w:ascii="Times New Roman" w:eastAsia="Times New Roman" w:hAnsi="Times New Roman"/>
                <w:sz w:val="24"/>
                <w:szCs w:val="24"/>
              </w:rPr>
            </w:pPr>
          </w:p>
        </w:tc>
      </w:tr>
      <w:tr w:rsidR="00AA7A7C" w14:paraId="76284F00"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6"/>
              <w:gridCol w:w="10194"/>
            </w:tblGrid>
            <w:tr w:rsidR="00AA7A7C" w14:paraId="6B5A9D66" w14:textId="77777777">
              <w:tc>
                <w:tcPr>
                  <w:tcW w:w="250" w:type="pct"/>
                  <w:tcMar>
                    <w:top w:w="15" w:type="dxa"/>
                    <w:left w:w="20" w:type="dxa"/>
                    <w:bottom w:w="150" w:type="dxa"/>
                    <w:right w:w="20" w:type="dxa"/>
                  </w:tcMar>
                  <w:hideMark/>
                </w:tcPr>
                <w:p w14:paraId="60A638D1" w14:textId="77777777" w:rsidR="00AA7A7C" w:rsidRDefault="00526EFB">
                  <w:pPr>
                    <w:spacing w:after="0" w:line="240" w:lineRule="auto"/>
                    <w:rPr>
                      <w:rFonts w:ascii="Arial" w:eastAsia="Arial" w:hAnsi="Arial" w:cs="Arial"/>
                      <w:sz w:val="24"/>
                      <w:szCs w:val="24"/>
                    </w:rPr>
                  </w:pPr>
                  <w:r>
                    <w:rPr>
                      <w:rFonts w:ascii="Arial" w:eastAsia="Arial" w:hAnsi="Arial" w:cs="Arial"/>
                      <w:b/>
                      <w:bCs/>
                      <w:sz w:val="24"/>
                      <w:szCs w:val="24"/>
                    </w:rPr>
                    <w:t>9.</w:t>
                  </w:r>
                </w:p>
              </w:tc>
              <w:tc>
                <w:tcPr>
                  <w:tcW w:w="4750" w:type="pct"/>
                  <w:tcMar>
                    <w:top w:w="15" w:type="dxa"/>
                    <w:left w:w="20" w:type="dxa"/>
                    <w:bottom w:w="150" w:type="dxa"/>
                    <w:right w:w="20" w:type="dxa"/>
                  </w:tcMar>
                  <w:hideMark/>
                </w:tcPr>
                <w:p w14:paraId="63DE89D5" w14:textId="77777777" w:rsidR="00AA7A7C" w:rsidRDefault="00526EFB">
                  <w:pPr>
                    <w:spacing w:after="0" w:line="240" w:lineRule="auto"/>
                    <w:rPr>
                      <w:rFonts w:ascii="Arial" w:eastAsia="Arial" w:hAnsi="Arial" w:cs="Arial"/>
                      <w:sz w:val="24"/>
                      <w:szCs w:val="24"/>
                    </w:rPr>
                  </w:pPr>
                  <w:r>
                    <w:rPr>
                      <w:rFonts w:ascii="Arial" w:eastAsia="Arial" w:hAnsi="Arial" w:cs="Arial"/>
                      <w:b/>
                      <w:bCs/>
                      <w:sz w:val="24"/>
                      <w:szCs w:val="24"/>
                      <w:u w:val="single"/>
                    </w:rPr>
                    <w:t>AGENDA REVIEW</w:t>
                  </w:r>
                </w:p>
              </w:tc>
            </w:tr>
          </w:tbl>
          <w:p w14:paraId="0E5536E9" w14:textId="77777777" w:rsidR="00AA7A7C" w:rsidRDefault="00AA7A7C">
            <w:pPr>
              <w:rPr>
                <w:rFonts w:ascii="Times New Roman" w:eastAsia="Times New Roman" w:hAnsi="Times New Roman"/>
                <w:sz w:val="24"/>
                <w:szCs w:val="24"/>
              </w:rPr>
            </w:pPr>
          </w:p>
        </w:tc>
      </w:tr>
      <w:tr w:rsidR="00AA7A7C" w14:paraId="5416DE88"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6"/>
              <w:gridCol w:w="10194"/>
            </w:tblGrid>
            <w:tr w:rsidR="00AA7A7C" w14:paraId="54A0530B" w14:textId="77777777">
              <w:tc>
                <w:tcPr>
                  <w:tcW w:w="250" w:type="pct"/>
                  <w:tcMar>
                    <w:top w:w="15" w:type="dxa"/>
                    <w:left w:w="20" w:type="dxa"/>
                    <w:bottom w:w="150" w:type="dxa"/>
                    <w:right w:w="20" w:type="dxa"/>
                  </w:tcMar>
                  <w:hideMark/>
                </w:tcPr>
                <w:p w14:paraId="036BA259" w14:textId="77777777" w:rsidR="00AA7A7C" w:rsidRDefault="00526EFB">
                  <w:pPr>
                    <w:spacing w:after="0" w:line="240" w:lineRule="auto"/>
                    <w:rPr>
                      <w:rFonts w:ascii="Arial" w:eastAsia="Arial" w:hAnsi="Arial" w:cs="Arial"/>
                      <w:sz w:val="24"/>
                      <w:szCs w:val="24"/>
                    </w:rPr>
                  </w:pPr>
                  <w:r>
                    <w:rPr>
                      <w:rFonts w:ascii="Arial" w:eastAsia="Arial" w:hAnsi="Arial" w:cs="Arial"/>
                      <w:b/>
                      <w:bCs/>
                      <w:sz w:val="24"/>
                      <w:szCs w:val="24"/>
                    </w:rPr>
                    <w:t>10.</w:t>
                  </w:r>
                </w:p>
              </w:tc>
              <w:tc>
                <w:tcPr>
                  <w:tcW w:w="4750" w:type="pct"/>
                  <w:tcMar>
                    <w:top w:w="15" w:type="dxa"/>
                    <w:left w:w="20" w:type="dxa"/>
                    <w:bottom w:w="150" w:type="dxa"/>
                    <w:right w:w="20" w:type="dxa"/>
                  </w:tcMar>
                  <w:hideMark/>
                </w:tcPr>
                <w:p w14:paraId="533FE0CF" w14:textId="77777777" w:rsidR="00AA7A7C" w:rsidRDefault="00526EFB">
                  <w:pPr>
                    <w:spacing w:after="0" w:line="240" w:lineRule="auto"/>
                    <w:rPr>
                      <w:rFonts w:ascii="Arial" w:eastAsia="Arial" w:hAnsi="Arial" w:cs="Arial"/>
                      <w:sz w:val="24"/>
                      <w:szCs w:val="24"/>
                    </w:rPr>
                  </w:pPr>
                  <w:r>
                    <w:rPr>
                      <w:rFonts w:ascii="Arial" w:eastAsia="Arial" w:hAnsi="Arial" w:cs="Arial"/>
                      <w:b/>
                      <w:bCs/>
                      <w:sz w:val="24"/>
                      <w:szCs w:val="24"/>
                      <w:u w:val="single"/>
                    </w:rPr>
                    <w:t>NEXT SCHEDULED MEETING</w:t>
                  </w:r>
                </w:p>
              </w:tc>
            </w:tr>
          </w:tbl>
          <w:p w14:paraId="259EB1C7" w14:textId="77777777" w:rsidR="00AA7A7C" w:rsidRDefault="00AA7A7C">
            <w:pPr>
              <w:rPr>
                <w:rFonts w:ascii="Times New Roman" w:eastAsia="Times New Roman" w:hAnsi="Times New Roman"/>
                <w:sz w:val="24"/>
                <w:szCs w:val="24"/>
              </w:rPr>
            </w:pPr>
          </w:p>
        </w:tc>
      </w:tr>
      <w:tr w:rsidR="00AA7A7C" w14:paraId="26E5A991" w14:textId="77777777">
        <w:tc>
          <w:tcPr>
            <w:tcW w:w="0" w:type="auto"/>
            <w:tcMar>
              <w:top w:w="30" w:type="dxa"/>
              <w:left w:w="35" w:type="dxa"/>
              <w:bottom w:w="30" w:type="dxa"/>
              <w:right w:w="35"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36"/>
              <w:gridCol w:w="10194"/>
            </w:tblGrid>
            <w:tr w:rsidR="00AA7A7C" w14:paraId="49757148" w14:textId="77777777">
              <w:tc>
                <w:tcPr>
                  <w:tcW w:w="250" w:type="pct"/>
                  <w:tcMar>
                    <w:top w:w="15" w:type="dxa"/>
                    <w:left w:w="20" w:type="dxa"/>
                    <w:bottom w:w="150" w:type="dxa"/>
                    <w:right w:w="20" w:type="dxa"/>
                  </w:tcMar>
                  <w:hideMark/>
                </w:tcPr>
                <w:p w14:paraId="0C63ECF0" w14:textId="77777777" w:rsidR="00AA7A7C" w:rsidRDefault="00526EFB">
                  <w:pPr>
                    <w:spacing w:after="0" w:line="240" w:lineRule="auto"/>
                    <w:rPr>
                      <w:rFonts w:ascii="Arial" w:eastAsia="Arial" w:hAnsi="Arial" w:cs="Arial"/>
                      <w:sz w:val="24"/>
                      <w:szCs w:val="24"/>
                    </w:rPr>
                  </w:pPr>
                  <w:r>
                    <w:rPr>
                      <w:rFonts w:ascii="Arial" w:eastAsia="Arial" w:hAnsi="Arial" w:cs="Arial"/>
                      <w:b/>
                      <w:bCs/>
                      <w:sz w:val="24"/>
                      <w:szCs w:val="24"/>
                    </w:rPr>
                    <w:t>11.</w:t>
                  </w:r>
                </w:p>
              </w:tc>
              <w:tc>
                <w:tcPr>
                  <w:tcW w:w="4750" w:type="pct"/>
                  <w:tcMar>
                    <w:top w:w="15" w:type="dxa"/>
                    <w:left w:w="20" w:type="dxa"/>
                    <w:bottom w:w="150" w:type="dxa"/>
                    <w:right w:w="20" w:type="dxa"/>
                  </w:tcMar>
                  <w:hideMark/>
                </w:tcPr>
                <w:p w14:paraId="70856B62" w14:textId="77777777" w:rsidR="00AA7A7C" w:rsidRDefault="00526EFB">
                  <w:pPr>
                    <w:spacing w:after="0" w:line="240" w:lineRule="auto"/>
                    <w:rPr>
                      <w:rFonts w:ascii="Arial" w:eastAsia="Arial" w:hAnsi="Arial" w:cs="Arial"/>
                      <w:sz w:val="24"/>
                      <w:szCs w:val="24"/>
                    </w:rPr>
                  </w:pPr>
                  <w:r>
                    <w:rPr>
                      <w:rFonts w:ascii="Arial" w:eastAsia="Arial" w:hAnsi="Arial" w:cs="Arial"/>
                      <w:b/>
                      <w:bCs/>
                      <w:sz w:val="24"/>
                      <w:szCs w:val="24"/>
                      <w:u w:val="single"/>
                    </w:rPr>
                    <w:t>ADJOURNMENT</w:t>
                  </w:r>
                </w:p>
              </w:tc>
            </w:tr>
          </w:tbl>
          <w:p w14:paraId="3987B98A" w14:textId="77777777" w:rsidR="00AA7A7C" w:rsidRDefault="00AA7A7C">
            <w:pPr>
              <w:rPr>
                <w:rFonts w:ascii="Times New Roman" w:eastAsia="Times New Roman" w:hAnsi="Times New Roman"/>
                <w:sz w:val="24"/>
                <w:szCs w:val="24"/>
              </w:rPr>
            </w:pPr>
          </w:p>
        </w:tc>
      </w:tr>
    </w:tbl>
    <w:p w14:paraId="53A6EFA0" w14:textId="77777777" w:rsidR="00FC3BDE" w:rsidRDefault="00526EFB">
      <w:r>
        <w:rPr>
          <w:rFonts w:ascii="Times New Roman" w:eastAsia="Times New Roman" w:hAnsi="Times New Roman"/>
          <w:sz w:val="24"/>
          <w:szCs w:val="24"/>
        </w:rPr>
        <w:t xml:space="preserve"> </w:t>
      </w:r>
    </w:p>
    <w:tbl>
      <w:tblPr>
        <w:tblStyle w:val="table"/>
        <w:tblW w:w="5000" w:type="pct"/>
        <w:tblInd w:w="20" w:type="dxa"/>
        <w:tblCellMar>
          <w:top w:w="15" w:type="dxa"/>
          <w:left w:w="15" w:type="dxa"/>
          <w:bottom w:w="15" w:type="dxa"/>
          <w:right w:w="15" w:type="dxa"/>
        </w:tblCellMar>
        <w:tblLook w:val="05E0" w:firstRow="1" w:lastRow="1" w:firstColumn="1" w:lastColumn="1" w:noHBand="0" w:noVBand="1"/>
      </w:tblPr>
      <w:tblGrid>
        <w:gridCol w:w="10800"/>
      </w:tblGrid>
      <w:tr w:rsidR="00AA7A7C" w14:paraId="2B524FF3" w14:textId="77777777">
        <w:tc>
          <w:tcPr>
            <w:tcW w:w="5000" w:type="pct"/>
            <w:tcMar>
              <w:top w:w="15" w:type="dxa"/>
              <w:left w:w="20" w:type="dxa"/>
              <w:bottom w:w="15" w:type="dxa"/>
              <w:right w:w="20" w:type="dxa"/>
            </w:tcMar>
          </w:tcPr>
          <w:p w14:paraId="46439FB2" w14:textId="77777777" w:rsidR="00AA7A7C" w:rsidRDefault="00AA7A7C">
            <w:pPr>
              <w:spacing w:after="0" w:line="240" w:lineRule="auto"/>
              <w:jc w:val="center"/>
              <w:rPr>
                <w:rFonts w:ascii="Arial" w:eastAsia="Arial" w:hAnsi="Arial" w:cs="Arial"/>
              </w:rPr>
            </w:pPr>
          </w:p>
        </w:tc>
      </w:tr>
      <w:tr w:rsidR="00AA7A7C" w14:paraId="019B12C3" w14:textId="77777777">
        <w:tc>
          <w:tcPr>
            <w:tcW w:w="5000" w:type="pct"/>
            <w:tcMar>
              <w:top w:w="15" w:type="dxa"/>
              <w:left w:w="20" w:type="dxa"/>
              <w:bottom w:w="15" w:type="dxa"/>
              <w:right w:w="20" w:type="dxa"/>
            </w:tcMar>
            <w:hideMark/>
          </w:tcPr>
          <w:p w14:paraId="0FD1E06B" w14:textId="77777777" w:rsidR="00AA7A7C" w:rsidRDefault="00526EFB">
            <w:pPr>
              <w:spacing w:after="0" w:line="240" w:lineRule="auto"/>
              <w:jc w:val="center"/>
              <w:rPr>
                <w:rFonts w:ascii="Arial" w:eastAsia="Arial" w:hAnsi="Arial" w:cs="Arial"/>
              </w:rPr>
            </w:pPr>
            <w:r>
              <w:rPr>
                <w:rFonts w:ascii="Arial" w:eastAsia="Arial" w:hAnsi="Arial" w:cs="Arial"/>
                <w:b/>
                <w:bCs/>
              </w:rPr>
              <w:t>THE PUBLIC IS INVITED TO PARTICIPATE IN PUBLIC MEETINGS FOR ALL AGENDAS.</w:t>
            </w:r>
          </w:p>
        </w:tc>
      </w:tr>
      <w:tr w:rsidR="00AA7A7C" w14:paraId="5CBD91BF" w14:textId="77777777">
        <w:tc>
          <w:tcPr>
            <w:tcW w:w="5000" w:type="pct"/>
            <w:tcMar>
              <w:top w:w="15" w:type="dxa"/>
              <w:left w:w="20" w:type="dxa"/>
              <w:bottom w:w="15" w:type="dxa"/>
              <w:right w:w="20" w:type="dxa"/>
            </w:tcMar>
            <w:hideMark/>
          </w:tcPr>
          <w:p w14:paraId="352B648F" w14:textId="77777777" w:rsidR="00AA7A7C" w:rsidRDefault="00526EFB">
            <w:pPr>
              <w:spacing w:after="0" w:line="240" w:lineRule="auto"/>
              <w:rPr>
                <w:rFonts w:ascii="Arial" w:eastAsia="Arial" w:hAnsi="Arial" w:cs="Arial"/>
              </w:rPr>
            </w:pPr>
            <w:r>
              <w:rPr>
                <w:rFonts w:ascii="Arial" w:eastAsia="Arial" w:hAnsi="Arial" w:cs="Arial"/>
                <w:b/>
                <w:bCs/>
              </w:rPr>
              <w:t xml:space="preserve">In accordance with the Americans with Disabilities Act, Eagle Mountain City will make reasonable accommodations for participation in all Public Meetings and Work Sessions. Please call the City Recorder’s Office at least 3 working days prior to the meeting at 801-789-6611. This meeting may be held telephonically to allow a member of the public body to participate. This agenda is subject to change with a </w:t>
            </w:r>
            <w:proofErr w:type="gramStart"/>
            <w:r>
              <w:rPr>
                <w:rFonts w:ascii="Arial" w:eastAsia="Arial" w:hAnsi="Arial" w:cs="Arial"/>
                <w:b/>
                <w:bCs/>
              </w:rPr>
              <w:t>minimum</w:t>
            </w:r>
            <w:proofErr w:type="gramEnd"/>
            <w:r>
              <w:rPr>
                <w:rFonts w:ascii="Arial" w:eastAsia="Arial" w:hAnsi="Arial" w:cs="Arial"/>
                <w:b/>
                <w:bCs/>
              </w:rPr>
              <w:t xml:space="preserve"> 24-hour notice.</w:t>
            </w:r>
          </w:p>
        </w:tc>
      </w:tr>
    </w:tbl>
    <w:p w14:paraId="6F8D42E2" w14:textId="77777777" w:rsidR="00AA7A7C" w:rsidRDefault="00AA7A7C">
      <w:pPr>
        <w:rPr>
          <w:vanish/>
        </w:rPr>
      </w:pPr>
    </w:p>
    <w:tbl>
      <w:tblPr>
        <w:tblStyle w:val="table"/>
        <w:tblW w:w="5000" w:type="pct"/>
        <w:tblInd w:w="20" w:type="dxa"/>
        <w:tblCellMar>
          <w:top w:w="15" w:type="dxa"/>
          <w:left w:w="15" w:type="dxa"/>
          <w:bottom w:w="15" w:type="dxa"/>
          <w:right w:w="15" w:type="dxa"/>
        </w:tblCellMar>
        <w:tblLook w:val="05E0" w:firstRow="1" w:lastRow="1" w:firstColumn="1" w:lastColumn="1" w:noHBand="0" w:noVBand="1"/>
      </w:tblPr>
      <w:tblGrid>
        <w:gridCol w:w="10800"/>
      </w:tblGrid>
      <w:tr w:rsidR="00AA7A7C" w14:paraId="0C5A29CF" w14:textId="77777777">
        <w:tc>
          <w:tcPr>
            <w:tcW w:w="5000" w:type="pct"/>
            <w:tcMar>
              <w:top w:w="15" w:type="dxa"/>
              <w:left w:w="20" w:type="dxa"/>
              <w:bottom w:w="15" w:type="dxa"/>
              <w:right w:w="20" w:type="dxa"/>
            </w:tcMar>
          </w:tcPr>
          <w:p w14:paraId="194BCF3E" w14:textId="77777777" w:rsidR="00AA7A7C" w:rsidRDefault="00AA7A7C">
            <w:pPr>
              <w:spacing w:after="0" w:line="240" w:lineRule="auto"/>
              <w:jc w:val="center"/>
              <w:rPr>
                <w:rFonts w:ascii="Arial" w:eastAsia="Arial" w:hAnsi="Arial" w:cs="Arial"/>
              </w:rPr>
            </w:pPr>
          </w:p>
        </w:tc>
      </w:tr>
      <w:tr w:rsidR="00AA7A7C" w14:paraId="536A505F" w14:textId="77777777">
        <w:tc>
          <w:tcPr>
            <w:tcW w:w="5000" w:type="pct"/>
            <w:tcMar>
              <w:top w:w="15" w:type="dxa"/>
              <w:left w:w="20" w:type="dxa"/>
              <w:bottom w:w="15" w:type="dxa"/>
              <w:right w:w="20" w:type="dxa"/>
            </w:tcMar>
          </w:tcPr>
          <w:p w14:paraId="7A02AB15" w14:textId="77777777" w:rsidR="00AA7A7C" w:rsidRDefault="00AA7A7C">
            <w:pPr>
              <w:spacing w:after="0" w:line="240" w:lineRule="auto"/>
              <w:rPr>
                <w:rFonts w:ascii="Arial" w:eastAsia="Arial" w:hAnsi="Arial" w:cs="Arial"/>
              </w:rPr>
            </w:pPr>
          </w:p>
        </w:tc>
      </w:tr>
      <w:tr w:rsidR="00AA7A7C" w14:paraId="235F6C26" w14:textId="77777777">
        <w:tc>
          <w:tcPr>
            <w:tcW w:w="5000" w:type="pct"/>
            <w:tcMar>
              <w:top w:w="15" w:type="dxa"/>
              <w:left w:w="20" w:type="dxa"/>
              <w:bottom w:w="15" w:type="dxa"/>
              <w:right w:w="20" w:type="dxa"/>
            </w:tcMar>
          </w:tcPr>
          <w:p w14:paraId="309A1D36" w14:textId="77777777" w:rsidR="00AA7A7C" w:rsidRDefault="00AA7A7C">
            <w:pPr>
              <w:spacing w:after="0" w:line="240" w:lineRule="auto"/>
              <w:jc w:val="right"/>
              <w:rPr>
                <w:rFonts w:ascii="Arial" w:eastAsia="Arial" w:hAnsi="Arial" w:cs="Arial"/>
              </w:rPr>
            </w:pPr>
          </w:p>
        </w:tc>
      </w:tr>
    </w:tbl>
    <w:p w14:paraId="1EC4A4E1" w14:textId="77777777" w:rsidR="00FC3BDE" w:rsidRDefault="00FC3BDE"/>
    <w:sectPr w:rsidR="00FC3BDE" w:rsidSect="0096749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80F"/>
    <w:rsid w:val="00042A87"/>
    <w:rsid w:val="000F7D44"/>
    <w:rsid w:val="0036616C"/>
    <w:rsid w:val="00526EFB"/>
    <w:rsid w:val="007A630C"/>
    <w:rsid w:val="0094080F"/>
    <w:rsid w:val="0096749C"/>
    <w:rsid w:val="00AA4AF3"/>
    <w:rsid w:val="00AA7A7C"/>
    <w:rsid w:val="00AD57E5"/>
    <w:rsid w:val="00C759DF"/>
    <w:rsid w:val="00C87A70"/>
    <w:rsid w:val="00C971B9"/>
    <w:rsid w:val="00FC3BDE"/>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24BE8"/>
  <w15:docId w15:val="{0479816F-F9E7-4831-A86F-B41D45DF3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2">
    <w:name w:val="heading 2"/>
    <w:basedOn w:val="Normal"/>
    <w:next w:val="Normal"/>
    <w:qFormat/>
    <w:rsid w:val="00EF7B96"/>
    <w:pPr>
      <w:keepNext/>
      <w:spacing w:before="240" w:after="60"/>
      <w:outlineLvl w:val="1"/>
    </w:pPr>
    <w:rPr>
      <w:rFonts w:ascii="Arial" w:hAnsi="Arial" w:cs="Arial"/>
      <w:bCs/>
      <w:i/>
      <w:iCs/>
      <w:sz w:val="28"/>
      <w:szCs w:val="28"/>
    </w:rPr>
  </w:style>
  <w:style w:type="paragraph" w:styleId="Heading3">
    <w:name w:val="heading 3"/>
    <w:basedOn w:val="Normal"/>
    <w:next w:val="Normal"/>
    <w:qFormat/>
    <w:rsid w:val="00EF7B96"/>
    <w:pPr>
      <w:keepNext/>
      <w:spacing w:before="240" w:after="60"/>
      <w:outlineLvl w:val="2"/>
    </w:pPr>
    <w:rPr>
      <w:rFonts w:ascii="Arial" w:hAnsi="Arial" w:cs="Arial"/>
      <w:bCs/>
      <w:sz w:val="26"/>
      <w:szCs w:val="26"/>
    </w:rPr>
  </w:style>
  <w:style w:type="paragraph" w:styleId="Heading4">
    <w:name w:val="heading 4"/>
    <w:basedOn w:val="Normal"/>
    <w:next w:val="Normal"/>
    <w:qFormat/>
    <w:rsid w:val="00EF7B96"/>
    <w:pPr>
      <w:keepNext/>
      <w:spacing w:before="240" w:after="60"/>
      <w:outlineLvl w:val="3"/>
    </w:pPr>
    <w:rPr>
      <w:bCs/>
      <w:sz w:val="28"/>
      <w:szCs w:val="28"/>
    </w:rPr>
  </w:style>
  <w:style w:type="paragraph" w:styleId="Heading5">
    <w:name w:val="heading 5"/>
    <w:basedOn w:val="Normal"/>
    <w:next w:val="Normal"/>
    <w:qFormat/>
    <w:rsid w:val="00EF7B96"/>
    <w:pPr>
      <w:spacing w:before="240" w:after="60"/>
      <w:outlineLvl w:val="4"/>
    </w:pPr>
    <w:rPr>
      <w:bCs/>
      <w:i/>
      <w:iCs/>
      <w:sz w:val="26"/>
      <w:szCs w:val="26"/>
    </w:rPr>
  </w:style>
  <w:style w:type="paragraph" w:styleId="Heading6">
    <w:name w:val="heading 6"/>
    <w:basedOn w:val="Normal"/>
    <w:next w:val="Normal"/>
    <w:qFormat/>
    <w:rsid w:val="00EF7B96"/>
    <w:pPr>
      <w:spacing w:before="240" w:after="60"/>
      <w:outlineLvl w:val="5"/>
    </w:pPr>
    <w:rPr>
      <w:bCs/>
    </w:rPr>
  </w:style>
  <w:style w:type="paragraph" w:styleId="Heading7">
    <w:name w:val="heading 7"/>
    <w:basedOn w:val="Normal"/>
    <w:next w:val="Normal"/>
    <w:qFormat/>
    <w:rsid w:val="00EF7B96"/>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08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080F"/>
  </w:style>
  <w:style w:type="paragraph" w:styleId="Footer">
    <w:name w:val="footer"/>
    <w:basedOn w:val="Normal"/>
    <w:link w:val="FooterChar"/>
    <w:uiPriority w:val="99"/>
    <w:unhideWhenUsed/>
    <w:rsid w:val="009408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080F"/>
  </w:style>
  <w:style w:type="table" w:customStyle="1" w:styleId="table">
    <w:name w:val="table"/>
    <w:basedOn w:val="TableNorma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365</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creator>Justin LaRue</dc:creator>
  <cp:lastModifiedBy>Megan Green</cp:lastModifiedBy>
  <cp:revision>2</cp:revision>
  <cp:lastPrinted>2026-09-17T13:59:00Z</cp:lastPrinted>
  <dcterms:created xsi:type="dcterms:W3CDTF">2026-09-17T14:01:00Z</dcterms:created>
  <dcterms:modified xsi:type="dcterms:W3CDTF">2026-09-17T14:01:00Z</dcterms:modified>
</cp:coreProperties>
</file>