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39C9168" w14:textId="2698BE18" w:rsidR="000E732F" w:rsidRPr="00E60559" w:rsidRDefault="005E61F9" w:rsidP="00733ACA">
      <w:pPr>
        <w:spacing w:after="20"/>
        <w:jc w:val="center"/>
        <w:rPr>
          <w:b/>
          <w:bCs/>
          <w:sz w:val="62"/>
          <w:szCs w:val="62"/>
          <w:u w:val="single"/>
        </w:rPr>
      </w:pPr>
      <w:r w:rsidRPr="00E60559">
        <w:rPr>
          <w:b/>
          <w:bCs/>
          <w:sz w:val="62"/>
          <w:szCs w:val="62"/>
          <w:u w:val="single"/>
        </w:rPr>
        <w:t>2026 HVFSSD BOARD MEETING DATES</w:t>
      </w:r>
    </w:p>
    <w:p w14:paraId="585E53B1" w14:textId="77777777" w:rsidR="00690231" w:rsidRPr="00733ACA" w:rsidRDefault="00690231" w:rsidP="00733ACA">
      <w:pPr>
        <w:spacing w:after="20"/>
        <w:jc w:val="center"/>
        <w:rPr>
          <w:b/>
          <w:bCs/>
          <w:i/>
          <w:iCs/>
          <w:sz w:val="44"/>
          <w:szCs w:val="44"/>
        </w:rPr>
      </w:pPr>
      <w:r w:rsidRPr="00733ACA">
        <w:rPr>
          <w:b/>
          <w:bCs/>
          <w:i/>
          <w:iCs/>
          <w:sz w:val="44"/>
          <w:szCs w:val="44"/>
        </w:rPr>
        <w:t>2</w:t>
      </w:r>
      <w:r w:rsidRPr="00733ACA">
        <w:rPr>
          <w:b/>
          <w:bCs/>
          <w:i/>
          <w:iCs/>
          <w:sz w:val="44"/>
          <w:szCs w:val="44"/>
          <w:vertAlign w:val="superscript"/>
        </w:rPr>
        <w:t>ND</w:t>
      </w:r>
      <w:r w:rsidRPr="00733ACA">
        <w:rPr>
          <w:b/>
          <w:bCs/>
          <w:i/>
          <w:iCs/>
          <w:sz w:val="44"/>
          <w:szCs w:val="44"/>
        </w:rPr>
        <w:t xml:space="preserve"> Thursday of the month</w:t>
      </w:r>
    </w:p>
    <w:p w14:paraId="580DF63B" w14:textId="401A9F4E" w:rsidR="005E61F9" w:rsidRDefault="00690231" w:rsidP="00733ACA">
      <w:pPr>
        <w:spacing w:after="20"/>
        <w:jc w:val="center"/>
        <w:rPr>
          <w:b/>
          <w:bCs/>
          <w:i/>
          <w:iCs/>
          <w:sz w:val="44"/>
          <w:szCs w:val="44"/>
        </w:rPr>
      </w:pPr>
      <w:r w:rsidRPr="00733ACA">
        <w:rPr>
          <w:b/>
          <w:bCs/>
          <w:i/>
          <w:iCs/>
          <w:sz w:val="44"/>
          <w:szCs w:val="44"/>
        </w:rPr>
        <w:t xml:space="preserve"> (unless specified)</w:t>
      </w:r>
    </w:p>
    <w:p w14:paraId="6FFD7888" w14:textId="77777777" w:rsidR="00E60559" w:rsidRDefault="00E60559" w:rsidP="00E60559">
      <w:pPr>
        <w:spacing w:after="20" w:line="240" w:lineRule="auto"/>
        <w:jc w:val="center"/>
        <w:rPr>
          <w:b/>
          <w:bCs/>
          <w:sz w:val="44"/>
          <w:szCs w:val="44"/>
        </w:rPr>
      </w:pPr>
    </w:p>
    <w:p w14:paraId="5B192D54" w14:textId="2BFAD01F" w:rsidR="00E60559" w:rsidRPr="00E60559" w:rsidRDefault="00E60559" w:rsidP="00E60559">
      <w:pPr>
        <w:spacing w:after="20" w:line="240" w:lineRule="auto"/>
        <w:jc w:val="center"/>
        <w:rPr>
          <w:b/>
          <w:bCs/>
          <w:sz w:val="48"/>
          <w:szCs w:val="48"/>
        </w:rPr>
      </w:pPr>
      <w:r w:rsidRPr="00E60559">
        <w:rPr>
          <w:b/>
          <w:bCs/>
          <w:sz w:val="48"/>
          <w:szCs w:val="48"/>
        </w:rPr>
        <w:t>MARCH 18</w:t>
      </w:r>
      <w:r w:rsidRPr="00E60559">
        <w:rPr>
          <w:b/>
          <w:bCs/>
          <w:sz w:val="48"/>
          <w:szCs w:val="48"/>
          <w:vertAlign w:val="superscript"/>
        </w:rPr>
        <w:t>TH</w:t>
      </w:r>
      <w:r w:rsidRPr="00E60559">
        <w:rPr>
          <w:b/>
          <w:bCs/>
          <w:sz w:val="48"/>
          <w:szCs w:val="48"/>
        </w:rPr>
        <w:t xml:space="preserve"> 2026</w:t>
      </w:r>
    </w:p>
    <w:p w14:paraId="68E096DD" w14:textId="68927DE2" w:rsidR="00E60559" w:rsidRPr="00E60559" w:rsidRDefault="00E60559" w:rsidP="00E60559">
      <w:pPr>
        <w:spacing w:after="20" w:line="240" w:lineRule="auto"/>
        <w:jc w:val="center"/>
        <w:rPr>
          <w:b/>
          <w:bCs/>
          <w:sz w:val="48"/>
          <w:szCs w:val="48"/>
        </w:rPr>
      </w:pPr>
      <w:r w:rsidRPr="00E60559">
        <w:rPr>
          <w:b/>
          <w:bCs/>
          <w:sz w:val="48"/>
          <w:szCs w:val="48"/>
        </w:rPr>
        <w:t>APRIL 9</w:t>
      </w:r>
      <w:r w:rsidRPr="00E60559">
        <w:rPr>
          <w:b/>
          <w:bCs/>
          <w:sz w:val="48"/>
          <w:szCs w:val="48"/>
          <w:vertAlign w:val="superscript"/>
        </w:rPr>
        <w:t>TH</w:t>
      </w:r>
      <w:r w:rsidRPr="00E60559">
        <w:rPr>
          <w:b/>
          <w:bCs/>
          <w:sz w:val="48"/>
          <w:szCs w:val="48"/>
        </w:rPr>
        <w:t xml:space="preserve"> 2026</w:t>
      </w:r>
    </w:p>
    <w:p w14:paraId="734699AE" w14:textId="7259BB2D" w:rsidR="00E60559" w:rsidRPr="00E60559" w:rsidRDefault="00E60559" w:rsidP="00E60559">
      <w:pPr>
        <w:spacing w:after="20" w:line="240" w:lineRule="auto"/>
        <w:jc w:val="center"/>
        <w:rPr>
          <w:b/>
          <w:bCs/>
          <w:sz w:val="48"/>
          <w:szCs w:val="48"/>
        </w:rPr>
      </w:pPr>
      <w:r w:rsidRPr="00E60559">
        <w:rPr>
          <w:b/>
          <w:bCs/>
          <w:sz w:val="48"/>
          <w:szCs w:val="48"/>
        </w:rPr>
        <w:t>MAY 14</w:t>
      </w:r>
      <w:r w:rsidRPr="00E60559">
        <w:rPr>
          <w:b/>
          <w:bCs/>
          <w:sz w:val="48"/>
          <w:szCs w:val="48"/>
          <w:vertAlign w:val="superscript"/>
        </w:rPr>
        <w:t>TH</w:t>
      </w:r>
      <w:r w:rsidRPr="00E60559">
        <w:rPr>
          <w:b/>
          <w:bCs/>
          <w:sz w:val="48"/>
          <w:szCs w:val="48"/>
        </w:rPr>
        <w:t xml:space="preserve"> 2026</w:t>
      </w:r>
    </w:p>
    <w:p w14:paraId="6C32C9E6" w14:textId="437710A6" w:rsidR="00E60559" w:rsidRPr="00E60559" w:rsidRDefault="00E60559" w:rsidP="00E60559">
      <w:pPr>
        <w:spacing w:after="20" w:line="240" w:lineRule="auto"/>
        <w:jc w:val="center"/>
        <w:rPr>
          <w:b/>
          <w:bCs/>
          <w:sz w:val="48"/>
          <w:szCs w:val="48"/>
        </w:rPr>
      </w:pPr>
      <w:r w:rsidRPr="00E60559">
        <w:rPr>
          <w:b/>
          <w:bCs/>
          <w:sz w:val="48"/>
          <w:szCs w:val="48"/>
        </w:rPr>
        <w:t>JUNE 11</w:t>
      </w:r>
      <w:r w:rsidRPr="00E60559">
        <w:rPr>
          <w:b/>
          <w:bCs/>
          <w:sz w:val="48"/>
          <w:szCs w:val="48"/>
          <w:vertAlign w:val="superscript"/>
        </w:rPr>
        <w:t>TH</w:t>
      </w:r>
      <w:r w:rsidRPr="00E60559">
        <w:rPr>
          <w:b/>
          <w:bCs/>
          <w:sz w:val="48"/>
          <w:szCs w:val="48"/>
        </w:rPr>
        <w:t xml:space="preserve"> 2026</w:t>
      </w:r>
    </w:p>
    <w:p w14:paraId="60F65BE1" w14:textId="0169D39A" w:rsidR="00E60559" w:rsidRPr="00E60559" w:rsidRDefault="00E60559" w:rsidP="00E60559">
      <w:pPr>
        <w:spacing w:after="20" w:line="240" w:lineRule="auto"/>
        <w:jc w:val="center"/>
        <w:rPr>
          <w:b/>
          <w:bCs/>
          <w:sz w:val="48"/>
          <w:szCs w:val="48"/>
        </w:rPr>
      </w:pPr>
      <w:r w:rsidRPr="00E60559">
        <w:rPr>
          <w:b/>
          <w:bCs/>
          <w:sz w:val="48"/>
          <w:szCs w:val="48"/>
        </w:rPr>
        <w:t>JULY 9</w:t>
      </w:r>
      <w:r w:rsidRPr="00E60559">
        <w:rPr>
          <w:b/>
          <w:bCs/>
          <w:sz w:val="48"/>
          <w:szCs w:val="48"/>
          <w:vertAlign w:val="superscript"/>
        </w:rPr>
        <w:t>TH</w:t>
      </w:r>
      <w:r w:rsidRPr="00E60559">
        <w:rPr>
          <w:b/>
          <w:bCs/>
          <w:sz w:val="48"/>
          <w:szCs w:val="48"/>
        </w:rPr>
        <w:t xml:space="preserve"> 2026</w:t>
      </w:r>
    </w:p>
    <w:p w14:paraId="6F0887FA" w14:textId="59DDB5DD" w:rsidR="00E60559" w:rsidRPr="00E60559" w:rsidRDefault="00E60559" w:rsidP="00E60559">
      <w:pPr>
        <w:spacing w:after="20" w:line="240" w:lineRule="auto"/>
        <w:jc w:val="center"/>
        <w:rPr>
          <w:b/>
          <w:bCs/>
          <w:sz w:val="48"/>
          <w:szCs w:val="48"/>
        </w:rPr>
      </w:pPr>
      <w:r w:rsidRPr="00E60559">
        <w:rPr>
          <w:b/>
          <w:bCs/>
          <w:sz w:val="48"/>
          <w:szCs w:val="48"/>
        </w:rPr>
        <w:t>AUGUST 13</w:t>
      </w:r>
      <w:r w:rsidRPr="00E60559">
        <w:rPr>
          <w:b/>
          <w:bCs/>
          <w:sz w:val="48"/>
          <w:szCs w:val="48"/>
          <w:vertAlign w:val="superscript"/>
        </w:rPr>
        <w:t>TH</w:t>
      </w:r>
      <w:r w:rsidRPr="00E60559">
        <w:rPr>
          <w:b/>
          <w:bCs/>
          <w:sz w:val="48"/>
          <w:szCs w:val="48"/>
        </w:rPr>
        <w:t xml:space="preserve"> 2026</w:t>
      </w:r>
    </w:p>
    <w:p w14:paraId="186AF9BA" w14:textId="75CD8E4A" w:rsidR="00E60559" w:rsidRPr="00E60559" w:rsidRDefault="00E60559" w:rsidP="00E60559">
      <w:pPr>
        <w:spacing w:after="20" w:line="240" w:lineRule="auto"/>
        <w:jc w:val="center"/>
        <w:rPr>
          <w:b/>
          <w:bCs/>
          <w:sz w:val="48"/>
          <w:szCs w:val="48"/>
        </w:rPr>
      </w:pPr>
      <w:r w:rsidRPr="00E60559">
        <w:rPr>
          <w:b/>
          <w:bCs/>
          <w:sz w:val="48"/>
          <w:szCs w:val="48"/>
        </w:rPr>
        <w:t>SEPTEMBER 10</w:t>
      </w:r>
      <w:r w:rsidRPr="00E60559">
        <w:rPr>
          <w:b/>
          <w:bCs/>
          <w:sz w:val="48"/>
          <w:szCs w:val="48"/>
          <w:vertAlign w:val="superscript"/>
        </w:rPr>
        <w:t>TH</w:t>
      </w:r>
      <w:r w:rsidRPr="00E60559">
        <w:rPr>
          <w:b/>
          <w:bCs/>
          <w:sz w:val="48"/>
          <w:szCs w:val="48"/>
        </w:rPr>
        <w:t xml:space="preserve"> 2026</w:t>
      </w:r>
    </w:p>
    <w:p w14:paraId="39AB68C6" w14:textId="6284EE59" w:rsidR="00E60559" w:rsidRPr="00E60559" w:rsidRDefault="00E60559" w:rsidP="00E60559">
      <w:pPr>
        <w:spacing w:after="20" w:line="240" w:lineRule="auto"/>
        <w:jc w:val="center"/>
        <w:rPr>
          <w:b/>
          <w:bCs/>
          <w:sz w:val="48"/>
          <w:szCs w:val="48"/>
        </w:rPr>
      </w:pPr>
      <w:r w:rsidRPr="00E60559">
        <w:rPr>
          <w:b/>
          <w:bCs/>
          <w:sz w:val="48"/>
          <w:szCs w:val="48"/>
        </w:rPr>
        <w:t>OCTOBER 8</w:t>
      </w:r>
      <w:r w:rsidRPr="00E60559">
        <w:rPr>
          <w:b/>
          <w:bCs/>
          <w:sz w:val="48"/>
          <w:szCs w:val="48"/>
          <w:vertAlign w:val="superscript"/>
        </w:rPr>
        <w:t>TH</w:t>
      </w:r>
      <w:r w:rsidRPr="00E60559">
        <w:rPr>
          <w:b/>
          <w:bCs/>
          <w:sz w:val="48"/>
          <w:szCs w:val="48"/>
        </w:rPr>
        <w:t xml:space="preserve"> 2026</w:t>
      </w:r>
    </w:p>
    <w:p w14:paraId="6A2A10DB" w14:textId="439AAF20" w:rsidR="00E60559" w:rsidRPr="009105B8" w:rsidRDefault="00E60559" w:rsidP="00E60559">
      <w:pPr>
        <w:spacing w:after="20" w:line="240" w:lineRule="auto"/>
        <w:jc w:val="center"/>
        <w:rPr>
          <w:b/>
          <w:bCs/>
          <w:sz w:val="48"/>
          <w:szCs w:val="48"/>
        </w:rPr>
      </w:pPr>
      <w:r w:rsidRPr="00E60559">
        <w:rPr>
          <w:b/>
          <w:bCs/>
          <w:sz w:val="48"/>
          <w:szCs w:val="48"/>
        </w:rPr>
        <w:t>NOVEMBER 12</w:t>
      </w:r>
      <w:r w:rsidRPr="00E60559">
        <w:rPr>
          <w:b/>
          <w:bCs/>
          <w:sz w:val="48"/>
          <w:szCs w:val="48"/>
          <w:vertAlign w:val="superscript"/>
        </w:rPr>
        <w:t>TH</w:t>
      </w:r>
      <w:r w:rsidR="007376B8">
        <w:rPr>
          <w:b/>
          <w:bCs/>
          <w:sz w:val="48"/>
          <w:szCs w:val="48"/>
          <w:vertAlign w:val="superscript"/>
        </w:rPr>
        <w:t xml:space="preserve"> </w:t>
      </w:r>
      <w:r w:rsidR="009105B8">
        <w:rPr>
          <w:b/>
          <w:bCs/>
          <w:sz w:val="48"/>
          <w:szCs w:val="48"/>
        </w:rPr>
        <w:t>2026</w:t>
      </w:r>
    </w:p>
    <w:p w14:paraId="695B5EA8" w14:textId="32C008BB" w:rsidR="00E60559" w:rsidRPr="00E60559" w:rsidRDefault="00E60559" w:rsidP="00E60559">
      <w:pPr>
        <w:spacing w:after="20" w:line="240" w:lineRule="auto"/>
        <w:jc w:val="center"/>
        <w:rPr>
          <w:b/>
          <w:bCs/>
          <w:sz w:val="48"/>
          <w:szCs w:val="48"/>
        </w:rPr>
      </w:pPr>
      <w:r w:rsidRPr="00E60559">
        <w:rPr>
          <w:b/>
          <w:bCs/>
          <w:sz w:val="48"/>
          <w:szCs w:val="48"/>
        </w:rPr>
        <w:t>DECEMBER 10</w:t>
      </w:r>
      <w:r w:rsidRPr="00E60559">
        <w:rPr>
          <w:b/>
          <w:bCs/>
          <w:sz w:val="48"/>
          <w:szCs w:val="48"/>
          <w:vertAlign w:val="superscript"/>
        </w:rPr>
        <w:t>TH</w:t>
      </w:r>
      <w:r w:rsidRPr="00E60559">
        <w:rPr>
          <w:b/>
          <w:bCs/>
          <w:sz w:val="48"/>
          <w:szCs w:val="48"/>
        </w:rPr>
        <w:t xml:space="preserve"> 2026</w:t>
      </w:r>
    </w:p>
    <w:p w14:paraId="1D22B2C4" w14:textId="77777777" w:rsidR="00E60559" w:rsidRPr="00E60559" w:rsidRDefault="00E60559" w:rsidP="00E60559">
      <w:pPr>
        <w:spacing w:after="20" w:line="240" w:lineRule="auto"/>
        <w:jc w:val="center"/>
        <w:rPr>
          <w:b/>
          <w:bCs/>
          <w:sz w:val="48"/>
          <w:szCs w:val="48"/>
        </w:rPr>
      </w:pPr>
    </w:p>
    <w:p w14:paraId="59E8A87B" w14:textId="5E4D6D60" w:rsidR="00E60559" w:rsidRPr="00E60559" w:rsidRDefault="00E60559" w:rsidP="00E60559">
      <w:pPr>
        <w:spacing w:after="20" w:line="240" w:lineRule="auto"/>
        <w:jc w:val="center"/>
        <w:rPr>
          <w:b/>
          <w:bCs/>
          <w:i/>
          <w:iCs/>
          <w:sz w:val="48"/>
          <w:szCs w:val="48"/>
        </w:rPr>
      </w:pPr>
      <w:r w:rsidRPr="00E60559">
        <w:rPr>
          <w:b/>
          <w:bCs/>
          <w:i/>
          <w:iCs/>
          <w:sz w:val="48"/>
          <w:szCs w:val="48"/>
        </w:rPr>
        <w:t xml:space="preserve">All meetings will be held at </w:t>
      </w:r>
    </w:p>
    <w:p w14:paraId="03CEB05F" w14:textId="15B112FA" w:rsidR="00E60559" w:rsidRPr="00E60559" w:rsidRDefault="00E60559" w:rsidP="00E60559">
      <w:pPr>
        <w:spacing w:after="20" w:line="240" w:lineRule="auto"/>
        <w:jc w:val="center"/>
        <w:rPr>
          <w:b/>
          <w:bCs/>
          <w:i/>
          <w:iCs/>
          <w:sz w:val="48"/>
          <w:szCs w:val="48"/>
        </w:rPr>
      </w:pPr>
      <w:r w:rsidRPr="00E60559">
        <w:rPr>
          <w:b/>
          <w:bCs/>
          <w:i/>
          <w:iCs/>
          <w:sz w:val="48"/>
          <w:szCs w:val="48"/>
        </w:rPr>
        <w:t xml:space="preserve">6:00pm Station # 46 </w:t>
      </w:r>
    </w:p>
    <w:p w14:paraId="7ACE29A0" w14:textId="79847911" w:rsidR="00E60559" w:rsidRPr="00E60559" w:rsidRDefault="00E60559" w:rsidP="00E60559">
      <w:pPr>
        <w:spacing w:after="20" w:line="240" w:lineRule="auto"/>
        <w:jc w:val="center"/>
        <w:rPr>
          <w:b/>
          <w:bCs/>
          <w:i/>
          <w:iCs/>
          <w:sz w:val="48"/>
          <w:szCs w:val="48"/>
        </w:rPr>
      </w:pPr>
      <w:r w:rsidRPr="00E60559">
        <w:rPr>
          <w:b/>
          <w:bCs/>
          <w:i/>
          <w:iCs/>
          <w:sz w:val="48"/>
          <w:szCs w:val="48"/>
        </w:rPr>
        <w:t>56 N CORAL CANYON Blvd, Hurricane UT 84737</w:t>
      </w:r>
    </w:p>
    <w:p w14:paraId="7AF9FB66" w14:textId="77777777" w:rsidR="00992D37" w:rsidRPr="00992D37" w:rsidRDefault="00992D37" w:rsidP="00992D37"/>
    <w:sectPr w:rsidR="00992D37" w:rsidRPr="00992D37" w:rsidSect="002E14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080" w:bottom="144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63B4A" w14:textId="77777777" w:rsidR="00DB220B" w:rsidRDefault="00DB220B">
      <w:pPr>
        <w:spacing w:after="0" w:line="240" w:lineRule="auto"/>
      </w:pPr>
      <w:r>
        <w:separator/>
      </w:r>
    </w:p>
    <w:p w14:paraId="3E1D65DE" w14:textId="77777777" w:rsidR="00DB220B" w:rsidRDefault="00DB220B"/>
  </w:endnote>
  <w:endnote w:type="continuationSeparator" w:id="0">
    <w:p w14:paraId="2525352A" w14:textId="77777777" w:rsidR="00DB220B" w:rsidRDefault="00DB220B">
      <w:pPr>
        <w:spacing w:after="0" w:line="240" w:lineRule="auto"/>
      </w:pPr>
      <w:r>
        <w:continuationSeparator/>
      </w:r>
    </w:p>
    <w:p w14:paraId="1F7552D8" w14:textId="77777777" w:rsidR="00DB220B" w:rsidRDefault="00DB22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erstadt">
    <w:charset w:val="00"/>
    <w:family w:val="swiss"/>
    <w:pitch w:val="variable"/>
    <w:sig w:usb0="8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BF3F4" w14:textId="77777777" w:rsidR="005D0D4B" w:rsidRDefault="005D0D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406D" w14:textId="6EA35DD3" w:rsidR="00F767B3" w:rsidRDefault="00F767B3">
    <w:pPr>
      <w:pStyle w:val="Footer"/>
    </w:pPr>
    <w:r>
      <w:t>202 East State Street •Hurricane, Utah 84737•Phone 435-635-9562•www.Hvfssd.org</w:t>
    </w:r>
  </w:p>
  <w:p w14:paraId="6D9E476A" w14:textId="505C11F7" w:rsidR="00F767B3" w:rsidRDefault="00F767B3" w:rsidP="00F767B3">
    <w:pPr>
      <w:pStyle w:val="Footer"/>
      <w:ind w:left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5613" w14:textId="77777777" w:rsidR="00752FC4" w:rsidRDefault="00752FC4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C1A1A" w14:textId="77777777" w:rsidR="00DB220B" w:rsidRDefault="00DB220B">
      <w:pPr>
        <w:spacing w:after="0" w:line="240" w:lineRule="auto"/>
      </w:pPr>
      <w:r>
        <w:separator/>
      </w:r>
    </w:p>
    <w:p w14:paraId="23C232EF" w14:textId="77777777" w:rsidR="00DB220B" w:rsidRDefault="00DB220B"/>
  </w:footnote>
  <w:footnote w:type="continuationSeparator" w:id="0">
    <w:p w14:paraId="74343DC8" w14:textId="77777777" w:rsidR="00DB220B" w:rsidRDefault="00DB220B">
      <w:pPr>
        <w:spacing w:after="0" w:line="240" w:lineRule="auto"/>
      </w:pPr>
      <w:r>
        <w:continuationSeparator/>
      </w:r>
    </w:p>
    <w:p w14:paraId="13331E91" w14:textId="77777777" w:rsidR="00DB220B" w:rsidRDefault="00DB22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E778C" w14:textId="079A0A56" w:rsidR="00683D59" w:rsidRDefault="009A53B9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0" allowOverlap="1" wp14:anchorId="450A1DA2" wp14:editId="053CC68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3600" cy="5943600"/>
          <wp:effectExtent l="0" t="0" r="0" b="0"/>
          <wp:wrapNone/>
          <wp:docPr id="7538761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4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F440F" w14:textId="7644B286" w:rsidR="00BB3E6F" w:rsidRPr="00683D59" w:rsidRDefault="00BB3E6F" w:rsidP="00BB3E6F">
    <w:pPr>
      <w:pStyle w:val="Head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9BFF9AA" wp14:editId="7053F005">
          <wp:simplePos x="0" y="0"/>
          <wp:positionH relativeFrom="margin">
            <wp:align>center</wp:align>
          </wp:positionH>
          <wp:positionV relativeFrom="page">
            <wp:posOffset>182880</wp:posOffset>
          </wp:positionV>
          <wp:extent cx="1051560" cy="1078992"/>
          <wp:effectExtent l="0" t="0" r="0" b="6985"/>
          <wp:wrapNone/>
          <wp:docPr id="544286239" name="image_0" descr="A fire department emblem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813635" name="image_0" descr="A fire department emblem on a black background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1078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53B9">
      <w:rPr>
        <w:b/>
        <w:bCs/>
        <w:noProof/>
        <w:sz w:val="16"/>
        <w:szCs w:val="16"/>
      </w:rPr>
      <w:drawing>
        <wp:anchor distT="0" distB="0" distL="114300" distR="114300" simplePos="0" relativeHeight="251657216" behindDoc="1" locked="0" layoutInCell="0" allowOverlap="1" wp14:anchorId="4B3EEBA5" wp14:editId="6C914F9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3600" cy="5943600"/>
          <wp:effectExtent l="0" t="0" r="0" b="0"/>
          <wp:wrapNone/>
          <wp:docPr id="209637549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alphaModFix amt="35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4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3D59" w:rsidRPr="00683D59">
      <w:rPr>
        <w:b/>
        <w:bCs/>
        <w:sz w:val="16"/>
        <w:szCs w:val="16"/>
      </w:rPr>
      <w:t>Fire Chief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 w:rsidR="002E1404">
      <w:rPr>
        <w:b/>
        <w:bCs/>
        <w:sz w:val="16"/>
        <w:szCs w:val="16"/>
      </w:rPr>
      <w:tab/>
    </w:r>
    <w:r w:rsidRPr="00683D59">
      <w:rPr>
        <w:b/>
        <w:bCs/>
        <w:sz w:val="16"/>
        <w:szCs w:val="16"/>
      </w:rPr>
      <w:t>Deputy Chief</w:t>
    </w:r>
  </w:p>
  <w:p w14:paraId="4FEBB02E" w14:textId="44867274" w:rsidR="003B02D7" w:rsidRPr="00683D59" w:rsidRDefault="00BB3E6F" w:rsidP="003B02D7">
    <w:pPr>
      <w:pStyle w:val="Header"/>
      <w:rPr>
        <w:sz w:val="16"/>
        <w:szCs w:val="16"/>
      </w:rPr>
    </w:pPr>
    <w:r w:rsidRPr="00683D59">
      <w:rPr>
        <w:sz w:val="16"/>
        <w:szCs w:val="16"/>
      </w:rPr>
      <w:t>Joseph Decker</w:t>
    </w:r>
    <w:r w:rsidR="003B02D7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</w:t>
    </w:r>
    <w:r w:rsidR="002E1404">
      <w:rPr>
        <w:sz w:val="16"/>
        <w:szCs w:val="16"/>
      </w:rPr>
      <w:tab/>
    </w:r>
    <w:r w:rsidR="002E1404">
      <w:rPr>
        <w:sz w:val="16"/>
        <w:szCs w:val="16"/>
      </w:rPr>
      <w:tab/>
    </w:r>
    <w:r w:rsidR="003B02D7" w:rsidRPr="00683D59">
      <w:rPr>
        <w:sz w:val="16"/>
        <w:szCs w:val="16"/>
      </w:rPr>
      <w:t>Kohl Furley</w:t>
    </w:r>
  </w:p>
  <w:p w14:paraId="70241A74" w14:textId="1FD2A20A" w:rsidR="00BB3E6F" w:rsidRDefault="00BB3E6F" w:rsidP="00BB3E6F">
    <w:pPr>
      <w:pStyle w:val="Header"/>
      <w:rPr>
        <w:sz w:val="16"/>
        <w:szCs w:val="16"/>
      </w:rPr>
    </w:pPr>
  </w:p>
  <w:p w14:paraId="69619ED7" w14:textId="74097A0D" w:rsidR="003B02D7" w:rsidRDefault="003B02D7" w:rsidP="003B02D7">
    <w:pPr>
      <w:pStyle w:val="Header"/>
      <w:rPr>
        <w:b/>
        <w:bCs/>
        <w:sz w:val="16"/>
        <w:szCs w:val="16"/>
      </w:rPr>
    </w:pPr>
    <w:r w:rsidRPr="003B02D7">
      <w:rPr>
        <w:b/>
        <w:bCs/>
        <w:sz w:val="16"/>
        <w:szCs w:val="16"/>
      </w:rPr>
      <w:t xml:space="preserve">Treasurer </w:t>
    </w:r>
    <w:r w:rsidRPr="003B02D7"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 xml:space="preserve">               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 w:rsidR="005B5E73">
      <w:rPr>
        <w:b/>
        <w:bCs/>
        <w:sz w:val="16"/>
        <w:szCs w:val="16"/>
      </w:rPr>
      <w:tab/>
    </w:r>
    <w:r w:rsidR="002E1404">
      <w:rPr>
        <w:b/>
        <w:bCs/>
        <w:sz w:val="16"/>
        <w:szCs w:val="16"/>
      </w:rPr>
      <w:tab/>
    </w:r>
    <w:r w:rsidRPr="00683D59">
      <w:rPr>
        <w:b/>
        <w:bCs/>
        <w:sz w:val="16"/>
        <w:szCs w:val="16"/>
      </w:rPr>
      <w:t>Deputy Chie</w:t>
    </w:r>
    <w:r>
      <w:rPr>
        <w:b/>
        <w:bCs/>
        <w:sz w:val="16"/>
        <w:szCs w:val="16"/>
      </w:rPr>
      <w:t>f</w:t>
    </w:r>
  </w:p>
  <w:p w14:paraId="483639F0" w14:textId="3A307D37" w:rsidR="00106B6A" w:rsidRDefault="003B02D7" w:rsidP="002B4CC4">
    <w:pPr>
      <w:pStyle w:val="Header"/>
      <w:tabs>
        <w:tab w:val="left" w:pos="8670"/>
      </w:tabs>
      <w:rPr>
        <w:sz w:val="16"/>
        <w:szCs w:val="16"/>
      </w:rPr>
    </w:pPr>
    <w:r>
      <w:rPr>
        <w:sz w:val="16"/>
        <w:szCs w:val="16"/>
      </w:rPr>
      <w:t>Megan Ayala</w:t>
    </w:r>
    <w:r w:rsidR="002B4CC4">
      <w:rPr>
        <w:sz w:val="16"/>
        <w:szCs w:val="16"/>
      </w:rPr>
      <w:tab/>
    </w:r>
    <w:r w:rsidR="002B4CC4" w:rsidRPr="00683D59">
      <w:rPr>
        <w:sz w:val="16"/>
        <w:szCs w:val="16"/>
      </w:rPr>
      <w:t>Nic</w:t>
    </w:r>
    <w:r w:rsidR="002B4CC4">
      <w:rPr>
        <w:sz w:val="16"/>
        <w:szCs w:val="16"/>
      </w:rPr>
      <w:t>holas</w:t>
    </w:r>
    <w:r w:rsidR="002B4CC4" w:rsidRPr="00683D59">
      <w:rPr>
        <w:sz w:val="16"/>
        <w:szCs w:val="16"/>
      </w:rPr>
      <w:t xml:space="preserve"> Wrght</w:t>
    </w:r>
  </w:p>
  <w:p w14:paraId="7AE23E72" w14:textId="77777777" w:rsidR="00106B6A" w:rsidRDefault="00106B6A" w:rsidP="003B02D7">
    <w:pPr>
      <w:pStyle w:val="Header"/>
      <w:rPr>
        <w:sz w:val="16"/>
        <w:szCs w:val="16"/>
      </w:rPr>
    </w:pPr>
  </w:p>
  <w:p w14:paraId="2ED04E18" w14:textId="195D2239" w:rsidR="002B4CC4" w:rsidRDefault="00106B6A" w:rsidP="003B02D7">
    <w:pPr>
      <w:pStyle w:val="Header"/>
      <w:rPr>
        <w:sz w:val="16"/>
        <w:szCs w:val="16"/>
      </w:rPr>
    </w:pPr>
    <w:r w:rsidRPr="002B4CC4">
      <w:rPr>
        <w:b/>
        <w:bCs/>
        <w:sz w:val="16"/>
        <w:szCs w:val="16"/>
      </w:rPr>
      <w:t>Cler</w:t>
    </w:r>
    <w:r w:rsidR="002B4CC4" w:rsidRPr="002B4CC4">
      <w:rPr>
        <w:b/>
        <w:bCs/>
        <w:sz w:val="16"/>
        <w:szCs w:val="16"/>
      </w:rPr>
      <w:t>k</w:t>
    </w:r>
    <w:r w:rsidR="002B4CC4">
      <w:rPr>
        <w:sz w:val="16"/>
        <w:szCs w:val="16"/>
      </w:rPr>
      <w:tab/>
    </w:r>
    <w:r w:rsidR="002B4CC4">
      <w:rPr>
        <w:sz w:val="16"/>
        <w:szCs w:val="16"/>
      </w:rPr>
      <w:tab/>
    </w:r>
    <w:r w:rsidR="002B4CC4">
      <w:rPr>
        <w:sz w:val="16"/>
        <w:szCs w:val="16"/>
      </w:rPr>
      <w:tab/>
    </w:r>
    <w:r w:rsidR="002B4CC4">
      <w:rPr>
        <w:sz w:val="16"/>
        <w:szCs w:val="16"/>
      </w:rPr>
      <w:tab/>
    </w:r>
    <w:r w:rsidR="002B4CC4">
      <w:rPr>
        <w:sz w:val="16"/>
        <w:szCs w:val="16"/>
      </w:rPr>
      <w:tab/>
    </w:r>
    <w:r w:rsidR="002B4CC4">
      <w:rPr>
        <w:sz w:val="16"/>
        <w:szCs w:val="16"/>
      </w:rPr>
      <w:tab/>
    </w:r>
    <w:r w:rsidR="002B4CC4">
      <w:rPr>
        <w:sz w:val="16"/>
        <w:szCs w:val="16"/>
      </w:rPr>
      <w:tab/>
    </w:r>
    <w:r w:rsidR="002B4CC4">
      <w:rPr>
        <w:sz w:val="16"/>
        <w:szCs w:val="16"/>
      </w:rPr>
      <w:tab/>
    </w:r>
    <w:r w:rsidR="002B4CC4">
      <w:rPr>
        <w:sz w:val="16"/>
        <w:szCs w:val="16"/>
      </w:rPr>
      <w:tab/>
    </w:r>
    <w:r w:rsidR="002B4CC4">
      <w:rPr>
        <w:sz w:val="16"/>
        <w:szCs w:val="16"/>
      </w:rPr>
      <w:tab/>
    </w:r>
    <w:r w:rsidR="002B4CC4">
      <w:rPr>
        <w:sz w:val="16"/>
        <w:szCs w:val="16"/>
      </w:rPr>
      <w:tab/>
    </w:r>
    <w:r w:rsidR="002B4CC4">
      <w:rPr>
        <w:sz w:val="16"/>
        <w:szCs w:val="16"/>
      </w:rPr>
      <w:tab/>
    </w:r>
    <w:r w:rsidR="002B4CC4" w:rsidRPr="002B4CC4">
      <w:rPr>
        <w:b/>
        <w:bCs/>
        <w:sz w:val="16"/>
        <w:szCs w:val="16"/>
      </w:rPr>
      <w:t>Fire Marshal</w:t>
    </w:r>
  </w:p>
  <w:p w14:paraId="04D499AD" w14:textId="77777777" w:rsidR="002B4CC4" w:rsidRDefault="002B4CC4" w:rsidP="002B4CC4">
    <w:pPr>
      <w:pStyle w:val="Header"/>
      <w:pBdr>
        <w:bottom w:val="single" w:sz="6" w:space="1" w:color="auto"/>
      </w:pBdr>
      <w:rPr>
        <w:sz w:val="16"/>
        <w:szCs w:val="16"/>
      </w:rPr>
    </w:pPr>
    <w:r>
      <w:rPr>
        <w:sz w:val="16"/>
        <w:szCs w:val="16"/>
      </w:rPr>
      <w:t>Melinda Falaniko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John Postert</w:t>
    </w:r>
  </w:p>
  <w:p w14:paraId="571361C6" w14:textId="28813F74" w:rsidR="00683D59" w:rsidRDefault="003B02D7" w:rsidP="002B4CC4">
    <w:pPr>
      <w:pStyle w:val="Header"/>
      <w:rPr>
        <w:sz w:val="16"/>
        <w:szCs w:val="16"/>
      </w:rPr>
    </w:pPr>
    <w:r>
      <w:rPr>
        <w:sz w:val="16"/>
        <w:szCs w:val="16"/>
      </w:rPr>
      <w:tab/>
    </w:r>
    <w:r w:rsidR="002B4CC4">
      <w:rPr>
        <w:sz w:val="16"/>
        <w:szCs w:val="16"/>
      </w:rPr>
      <w:tab/>
    </w:r>
    <w:r w:rsidR="002B4CC4">
      <w:rPr>
        <w:sz w:val="16"/>
        <w:szCs w:val="16"/>
      </w:rPr>
      <w:tab/>
    </w:r>
    <w:r w:rsidR="002B4CC4">
      <w:rPr>
        <w:sz w:val="16"/>
        <w:szCs w:val="16"/>
      </w:rPr>
      <w:tab/>
    </w:r>
    <w:r w:rsidR="002B4CC4">
      <w:rPr>
        <w:sz w:val="16"/>
        <w:szCs w:val="16"/>
      </w:rPr>
      <w:tab/>
    </w:r>
    <w:r w:rsidR="002B4CC4">
      <w:rPr>
        <w:sz w:val="16"/>
        <w:szCs w:val="16"/>
      </w:rPr>
      <w:tab/>
    </w:r>
    <w:r w:rsidR="002B4CC4">
      <w:rPr>
        <w:sz w:val="16"/>
        <w:szCs w:val="16"/>
      </w:rPr>
      <w:tab/>
    </w:r>
    <w:r w:rsidR="002B4CC4">
      <w:rPr>
        <w:sz w:val="16"/>
        <w:szCs w:val="16"/>
      </w:rPr>
      <w:tab/>
    </w:r>
    <w:r w:rsidR="002B4CC4"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="002E1404">
      <w:rPr>
        <w:sz w:val="16"/>
        <w:szCs w:val="16"/>
      </w:rPr>
      <w:tab/>
    </w:r>
    <w:r w:rsidR="00683D59" w:rsidRPr="00683D59">
      <w:rPr>
        <w:sz w:val="16"/>
        <w:szCs w:val="16"/>
      </w:rPr>
      <w:tab/>
    </w:r>
  </w:p>
  <w:p w14:paraId="1F2B4969" w14:textId="77777777" w:rsidR="00BB3E6F" w:rsidRPr="00683D59" w:rsidRDefault="00BB3E6F" w:rsidP="00BB3E6F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44A2D" w14:textId="0F8E5C4B" w:rsidR="00683D59" w:rsidRDefault="00DB220B">
    <w:pPr>
      <w:pStyle w:val="Header"/>
    </w:pPr>
    <w:r>
      <w:rPr>
        <w:noProof/>
      </w:rPr>
      <w:pict w14:anchorId="637768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IMG_262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BBD2DB4"/>
    <w:multiLevelType w:val="multilevel"/>
    <w:tmpl w:val="FD7A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5D13A5"/>
    <w:multiLevelType w:val="hybridMultilevel"/>
    <w:tmpl w:val="A852FA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3953B4"/>
    <w:multiLevelType w:val="multilevel"/>
    <w:tmpl w:val="F24E4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981D7C"/>
    <w:multiLevelType w:val="hybridMultilevel"/>
    <w:tmpl w:val="CB4802A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488255747">
    <w:abstractNumId w:val="9"/>
  </w:num>
  <w:num w:numId="2" w16cid:durableId="846214978">
    <w:abstractNumId w:val="7"/>
  </w:num>
  <w:num w:numId="3" w16cid:durableId="1863349673">
    <w:abstractNumId w:val="6"/>
  </w:num>
  <w:num w:numId="4" w16cid:durableId="842401273">
    <w:abstractNumId w:val="5"/>
  </w:num>
  <w:num w:numId="5" w16cid:durableId="578829712">
    <w:abstractNumId w:val="4"/>
  </w:num>
  <w:num w:numId="6" w16cid:durableId="815610414">
    <w:abstractNumId w:val="8"/>
  </w:num>
  <w:num w:numId="7" w16cid:durableId="18434041">
    <w:abstractNumId w:val="3"/>
  </w:num>
  <w:num w:numId="8" w16cid:durableId="1867061988">
    <w:abstractNumId w:val="2"/>
  </w:num>
  <w:num w:numId="9" w16cid:durableId="1440101891">
    <w:abstractNumId w:val="1"/>
  </w:num>
  <w:num w:numId="10" w16cid:durableId="472407031">
    <w:abstractNumId w:val="0"/>
  </w:num>
  <w:num w:numId="11" w16cid:durableId="1303315732">
    <w:abstractNumId w:val="13"/>
  </w:num>
  <w:num w:numId="12" w16cid:durableId="373700629">
    <w:abstractNumId w:val="11"/>
  </w:num>
  <w:num w:numId="13" w16cid:durableId="515968852">
    <w:abstractNumId w:val="12"/>
  </w:num>
  <w:num w:numId="14" w16cid:durableId="3701088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B3"/>
    <w:rsid w:val="00002229"/>
    <w:rsid w:val="00010CEE"/>
    <w:rsid w:val="000115CE"/>
    <w:rsid w:val="00040A58"/>
    <w:rsid w:val="000471A5"/>
    <w:rsid w:val="0006334F"/>
    <w:rsid w:val="000828F4"/>
    <w:rsid w:val="000B5E66"/>
    <w:rsid w:val="000D3A18"/>
    <w:rsid w:val="000E732F"/>
    <w:rsid w:val="000F1B5C"/>
    <w:rsid w:val="000F51EC"/>
    <w:rsid w:val="000F5B0C"/>
    <w:rsid w:val="000F7122"/>
    <w:rsid w:val="00104959"/>
    <w:rsid w:val="00106B6A"/>
    <w:rsid w:val="00114A27"/>
    <w:rsid w:val="00144C74"/>
    <w:rsid w:val="00180D27"/>
    <w:rsid w:val="00182015"/>
    <w:rsid w:val="00186C03"/>
    <w:rsid w:val="001B4EEF"/>
    <w:rsid w:val="001B5DF2"/>
    <w:rsid w:val="001B689C"/>
    <w:rsid w:val="001C30B1"/>
    <w:rsid w:val="00200635"/>
    <w:rsid w:val="00254E0D"/>
    <w:rsid w:val="002559D0"/>
    <w:rsid w:val="002B0037"/>
    <w:rsid w:val="002B1223"/>
    <w:rsid w:val="002B4CC4"/>
    <w:rsid w:val="002E1404"/>
    <w:rsid w:val="002F519C"/>
    <w:rsid w:val="003018C5"/>
    <w:rsid w:val="0031745B"/>
    <w:rsid w:val="00346563"/>
    <w:rsid w:val="0037300E"/>
    <w:rsid w:val="0038000D"/>
    <w:rsid w:val="00385ACF"/>
    <w:rsid w:val="003946A4"/>
    <w:rsid w:val="003B02D7"/>
    <w:rsid w:val="003B7371"/>
    <w:rsid w:val="003E1F96"/>
    <w:rsid w:val="004153D6"/>
    <w:rsid w:val="00422757"/>
    <w:rsid w:val="00436E03"/>
    <w:rsid w:val="00444B25"/>
    <w:rsid w:val="004454AC"/>
    <w:rsid w:val="00454E6D"/>
    <w:rsid w:val="00465CD6"/>
    <w:rsid w:val="00475D96"/>
    <w:rsid w:val="00477474"/>
    <w:rsid w:val="004803C3"/>
    <w:rsid w:val="00480B7F"/>
    <w:rsid w:val="004A1893"/>
    <w:rsid w:val="004A7642"/>
    <w:rsid w:val="004C4A44"/>
    <w:rsid w:val="004D06BD"/>
    <w:rsid w:val="005125BB"/>
    <w:rsid w:val="005264AB"/>
    <w:rsid w:val="00537F9C"/>
    <w:rsid w:val="00541340"/>
    <w:rsid w:val="00547D40"/>
    <w:rsid w:val="00554E52"/>
    <w:rsid w:val="0055629A"/>
    <w:rsid w:val="00572222"/>
    <w:rsid w:val="00583649"/>
    <w:rsid w:val="005B5E73"/>
    <w:rsid w:val="005B76B7"/>
    <w:rsid w:val="005C6978"/>
    <w:rsid w:val="005D0D4B"/>
    <w:rsid w:val="005D3DA6"/>
    <w:rsid w:val="005E61F9"/>
    <w:rsid w:val="006126F0"/>
    <w:rsid w:val="00614456"/>
    <w:rsid w:val="00616566"/>
    <w:rsid w:val="00642E91"/>
    <w:rsid w:val="00683D59"/>
    <w:rsid w:val="00690231"/>
    <w:rsid w:val="006940AA"/>
    <w:rsid w:val="006B15A1"/>
    <w:rsid w:val="00711F87"/>
    <w:rsid w:val="00727E72"/>
    <w:rsid w:val="00733ACA"/>
    <w:rsid w:val="007376B8"/>
    <w:rsid w:val="00744C20"/>
    <w:rsid w:val="00744EA9"/>
    <w:rsid w:val="00752FC4"/>
    <w:rsid w:val="00757E9C"/>
    <w:rsid w:val="00766764"/>
    <w:rsid w:val="007741E6"/>
    <w:rsid w:val="007847C0"/>
    <w:rsid w:val="007B4C91"/>
    <w:rsid w:val="007D70F7"/>
    <w:rsid w:val="00803780"/>
    <w:rsid w:val="00810EC2"/>
    <w:rsid w:val="00830C5F"/>
    <w:rsid w:val="00834A33"/>
    <w:rsid w:val="00842FB8"/>
    <w:rsid w:val="00872DA7"/>
    <w:rsid w:val="00873701"/>
    <w:rsid w:val="00896EE1"/>
    <w:rsid w:val="008B0C44"/>
    <w:rsid w:val="008C0AAF"/>
    <w:rsid w:val="008C1482"/>
    <w:rsid w:val="008C2737"/>
    <w:rsid w:val="008D0AA7"/>
    <w:rsid w:val="0090401D"/>
    <w:rsid w:val="009105B8"/>
    <w:rsid w:val="00912A0A"/>
    <w:rsid w:val="009133D2"/>
    <w:rsid w:val="00924F7D"/>
    <w:rsid w:val="009310C2"/>
    <w:rsid w:val="009468D3"/>
    <w:rsid w:val="00971C27"/>
    <w:rsid w:val="00992D37"/>
    <w:rsid w:val="00997DE4"/>
    <w:rsid w:val="009A0BF9"/>
    <w:rsid w:val="009A53B9"/>
    <w:rsid w:val="009B54EB"/>
    <w:rsid w:val="009C65EE"/>
    <w:rsid w:val="00A17117"/>
    <w:rsid w:val="00A5578C"/>
    <w:rsid w:val="00A763AE"/>
    <w:rsid w:val="00AA0DD4"/>
    <w:rsid w:val="00AC1A6E"/>
    <w:rsid w:val="00AC22B0"/>
    <w:rsid w:val="00AD6A24"/>
    <w:rsid w:val="00AE2D62"/>
    <w:rsid w:val="00AE3A78"/>
    <w:rsid w:val="00B40F1A"/>
    <w:rsid w:val="00B63133"/>
    <w:rsid w:val="00BB3E6F"/>
    <w:rsid w:val="00BC0F0A"/>
    <w:rsid w:val="00BE522F"/>
    <w:rsid w:val="00BE56CF"/>
    <w:rsid w:val="00C10C05"/>
    <w:rsid w:val="00C11980"/>
    <w:rsid w:val="00C15223"/>
    <w:rsid w:val="00C2102D"/>
    <w:rsid w:val="00C37964"/>
    <w:rsid w:val="00C523CA"/>
    <w:rsid w:val="00C83185"/>
    <w:rsid w:val="00CA3C07"/>
    <w:rsid w:val="00CB0809"/>
    <w:rsid w:val="00CB2AEB"/>
    <w:rsid w:val="00CF46CA"/>
    <w:rsid w:val="00D04123"/>
    <w:rsid w:val="00D06525"/>
    <w:rsid w:val="00D106C8"/>
    <w:rsid w:val="00D149F1"/>
    <w:rsid w:val="00D36106"/>
    <w:rsid w:val="00D437DA"/>
    <w:rsid w:val="00DA1945"/>
    <w:rsid w:val="00DB220B"/>
    <w:rsid w:val="00DC7840"/>
    <w:rsid w:val="00DD2DB1"/>
    <w:rsid w:val="00DF4D23"/>
    <w:rsid w:val="00DF573E"/>
    <w:rsid w:val="00E10E4B"/>
    <w:rsid w:val="00E204B5"/>
    <w:rsid w:val="00E5646A"/>
    <w:rsid w:val="00E60559"/>
    <w:rsid w:val="00E821ED"/>
    <w:rsid w:val="00E82ED3"/>
    <w:rsid w:val="00EC6DCC"/>
    <w:rsid w:val="00F71D73"/>
    <w:rsid w:val="00F763B1"/>
    <w:rsid w:val="00F767B3"/>
    <w:rsid w:val="00F975C0"/>
    <w:rsid w:val="00FA402E"/>
    <w:rsid w:val="00FB49C2"/>
    <w:rsid w:val="00FF4ECB"/>
    <w:rsid w:val="464A3296"/>
    <w:rsid w:val="594DFC48"/>
    <w:rsid w:val="63BD583E"/>
    <w:rsid w:val="6BAB0EBE"/>
    <w:rsid w:val="7538C8A7"/>
    <w:rsid w:val="79A8F07A"/>
    <w:rsid w:val="7E2C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45410"/>
  <w15:chartTrackingRefBased/>
  <w15:docId w15:val="{763EFF4E-0697-450C-973D-F82EBC99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A1D30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3B9"/>
    <w:pPr>
      <w:spacing w:after="200"/>
    </w:pPr>
    <w:rPr>
      <w:rFonts w:ascii="Calibri" w:eastAsia="Times New Roman" w:hAnsi="Calibri" w:cs="Calibri"/>
      <w:color w:val="auto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A1C0F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4411C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4411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4411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C03"/>
    <w:rPr>
      <w:rFonts w:ascii="Bierstadt" w:hAnsi="Bierstadt"/>
      <w:color w:val="66622A" w:themeColor="accent1" w:themeShade="BF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0A1C0F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0A1C0F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824623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002229"/>
    <w:pPr>
      <w:jc w:val="right"/>
    </w:pPr>
    <w:rPr>
      <w:rFonts w:asciiTheme="majorHAnsi" w:hAnsiTheme="majorHAnsi" w:cs="Times New Roman (Body CS)"/>
      <w:b/>
      <w:caps/>
      <w:szCs w:val="18"/>
    </w:rPr>
  </w:style>
  <w:style w:type="paragraph" w:styleId="Date">
    <w:name w:val="Date"/>
    <w:basedOn w:val="Normal"/>
    <w:next w:val="Salutation"/>
    <w:link w:val="DateChar"/>
    <w:uiPriority w:val="4"/>
    <w:qFormat/>
    <w:rsid w:val="00002229"/>
    <w:pPr>
      <w:spacing w:before="960" w:after="960"/>
    </w:pPr>
    <w:rPr>
      <w:rFonts w:asciiTheme="majorHAnsi" w:hAnsiTheme="majorHAnsi" w:cs="Times New Roman (Body CS)"/>
      <w:b/>
      <w:caps/>
    </w:rPr>
  </w:style>
  <w:style w:type="character" w:customStyle="1" w:styleId="DateChar">
    <w:name w:val="Date Char"/>
    <w:basedOn w:val="DefaultParagraphFont"/>
    <w:link w:val="Date"/>
    <w:uiPriority w:val="4"/>
    <w:rsid w:val="00002229"/>
    <w:rPr>
      <w:rFonts w:asciiTheme="majorHAnsi" w:hAnsiTheme="majorHAnsi" w:cs="Times New Roman (Body CS)"/>
      <w:b/>
      <w:caps/>
      <w:color w:val="66622A" w:themeColor="accent1" w:themeShade="BF"/>
    </w:rPr>
  </w:style>
  <w:style w:type="paragraph" w:styleId="Closing">
    <w:name w:val="Closing"/>
    <w:basedOn w:val="Normal"/>
    <w:next w:val="Signature"/>
    <w:link w:val="ClosingChar"/>
    <w:uiPriority w:val="6"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186C03"/>
    <w:rPr>
      <w:rFonts w:ascii="Bierstadt" w:hAnsi="Bierstadt"/>
      <w:color w:val="66622A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0A1C0F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898439" w:themeColor="accent1" w:frame="1"/>
        <w:left w:val="single" w:sz="2" w:space="10" w:color="898439" w:themeColor="accent1" w:frame="1"/>
        <w:bottom w:val="single" w:sz="2" w:space="10" w:color="898439" w:themeColor="accent1" w:frame="1"/>
        <w:right w:val="single" w:sz="2" w:space="10" w:color="898439" w:themeColor="accent1" w:frame="1"/>
      </w:pBdr>
      <w:ind w:left="1152" w:right="1152"/>
    </w:pPr>
    <w:rPr>
      <w:rFonts w:eastAsiaTheme="minorEastAsia"/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line="240" w:lineRule="auto"/>
    </w:pPr>
    <w:rPr>
      <w:i/>
      <w:iCs/>
      <w:color w:val="0E2841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AD2" w:themeFill="accent1" w:themeFillTint="33"/>
    </w:tcPr>
    <w:tblStylePr w:type="firstRow">
      <w:rPr>
        <w:b/>
        <w:bCs/>
      </w:rPr>
      <w:tblPr/>
      <w:tcPr>
        <w:shd w:val="clear" w:color="auto" w:fill="D9D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D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6622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6622A" w:themeFill="accent1" w:themeFillShade="BF"/>
      </w:tcPr>
    </w:tblStylePr>
    <w:tblStylePr w:type="band1Vert">
      <w:tblPr/>
      <w:tcPr>
        <w:shd w:val="clear" w:color="auto" w:fill="D0CC8F" w:themeFill="accent1" w:themeFillTint="7F"/>
      </w:tcPr>
    </w:tblStylePr>
    <w:tblStylePr w:type="band1Horz">
      <w:tblPr/>
      <w:tcPr>
        <w:shd w:val="clear" w:color="auto" w:fill="D0CC8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FE7C9" w:themeFill="accent2" w:themeFillTint="33"/>
    </w:tcPr>
    <w:tblStylePr w:type="firstRow">
      <w:rPr>
        <w:b/>
        <w:bCs/>
      </w:rPr>
      <w:tblPr/>
      <w:tcPr>
        <w:shd w:val="clear" w:color="auto" w:fill="80D09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0D09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F2A1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F2A16" w:themeFill="accent2" w:themeFillShade="BF"/>
      </w:tcPr>
    </w:tblStylePr>
    <w:tblStylePr w:type="band1Vert">
      <w:tblPr/>
      <w:tcPr>
        <w:shd w:val="clear" w:color="auto" w:fill="61C57A" w:themeFill="accent2" w:themeFillTint="7F"/>
      </w:tcPr>
    </w:tblStylePr>
    <w:tblStylePr w:type="band1Horz">
      <w:tblPr/>
      <w:tcPr>
        <w:shd w:val="clear" w:color="auto" w:fill="61C57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BE8" w:themeFill="accent3" w:themeFillTint="33"/>
    </w:tcPr>
    <w:tblStylePr w:type="firstRow">
      <w:rPr>
        <w:b/>
        <w:bCs/>
      </w:rPr>
      <w:tblPr/>
      <w:tcPr>
        <w:shd w:val="clear" w:color="auto" w:fill="D5D8D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8D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9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96A" w:themeFill="accent3" w:themeFillShade="BF"/>
      </w:tcPr>
    </w:tblStylePr>
    <w:tblStylePr w:type="band1Vert">
      <w:tblPr/>
      <w:tcPr>
        <w:shd w:val="clear" w:color="auto" w:fill="CBCFC8" w:themeFill="accent3" w:themeFillTint="7F"/>
      </w:tcPr>
    </w:tblStylePr>
    <w:tblStylePr w:type="band1Horz">
      <w:tblPr/>
      <w:tcPr>
        <w:shd w:val="clear" w:color="auto" w:fill="CBCFC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5E4" w:themeFill="accent4" w:themeFillTint="33"/>
    </w:tcPr>
    <w:tblStylePr w:type="firstRow">
      <w:rPr>
        <w:b/>
        <w:bCs/>
      </w:rPr>
      <w:tblPr/>
      <w:tcPr>
        <w:shd w:val="clear" w:color="auto" w:fill="E3EBC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EBC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8B24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8B244" w:themeFill="accent4" w:themeFillShade="BF"/>
      </w:tcPr>
    </w:tblStylePr>
    <w:tblStylePr w:type="band1Vert">
      <w:tblPr/>
      <w:tcPr>
        <w:shd w:val="clear" w:color="auto" w:fill="DCE6BD" w:themeFill="accent4" w:themeFillTint="7F"/>
      </w:tcPr>
    </w:tblStylePr>
    <w:tblStylePr w:type="band1Horz">
      <w:tblPr/>
      <w:tcPr>
        <w:shd w:val="clear" w:color="auto" w:fill="DCE6B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DD1" w:themeFill="accent5" w:themeFillTint="33"/>
    </w:tcPr>
    <w:tblStylePr w:type="firstRow">
      <w:rPr>
        <w:b/>
        <w:bCs/>
      </w:rPr>
      <w:tblPr/>
      <w:tcPr>
        <w:shd w:val="clear" w:color="auto" w:fill="E6BCA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BCA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82462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824623" w:themeFill="accent5" w:themeFillShade="BF"/>
      </w:tcPr>
    </w:tblStylePr>
    <w:tblStylePr w:type="band1Vert">
      <w:tblPr/>
      <w:tcPr>
        <w:shd w:val="clear" w:color="auto" w:fill="E0AB8D" w:themeFill="accent5" w:themeFillTint="7F"/>
      </w:tcPr>
    </w:tblStylePr>
    <w:tblStylePr w:type="band1Horz">
      <w:tblPr/>
      <w:tcPr>
        <w:shd w:val="clear" w:color="auto" w:fill="E0AB8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D6D1" w:themeFill="accent6" w:themeFillTint="33"/>
    </w:tcPr>
    <w:tblStylePr w:type="firstRow">
      <w:rPr>
        <w:b/>
        <w:bCs/>
      </w:rPr>
      <w:tblPr/>
      <w:tcPr>
        <w:shd w:val="clear" w:color="auto" w:fill="C2ADA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2ADA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2C2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2C27" w:themeFill="accent6" w:themeFillShade="BF"/>
      </w:tcPr>
    </w:tblStylePr>
    <w:tblStylePr w:type="band1Vert">
      <w:tblPr/>
      <w:tcPr>
        <w:shd w:val="clear" w:color="auto" w:fill="B3988D" w:themeFill="accent6" w:themeFillTint="7F"/>
      </w:tcPr>
    </w:tblStylePr>
    <w:tblStylePr w:type="band1Horz">
      <w:tblPr/>
      <w:tcPr>
        <w:shd w:val="clear" w:color="auto" w:fill="B3988D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02D17" w:themeFill="accent2" w:themeFillShade="CC"/>
      </w:tcPr>
    </w:tblStylePr>
    <w:tblStylePr w:type="lastRow">
      <w:rPr>
        <w:b/>
        <w:bCs/>
        <w:color w:val="102D1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02D17" w:themeFill="accent2" w:themeFillShade="CC"/>
      </w:tcPr>
    </w:tblStylePr>
    <w:tblStylePr w:type="lastRow">
      <w:rPr>
        <w:b/>
        <w:bCs/>
        <w:color w:val="102D1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5C7" w:themeFill="accent1" w:themeFillTint="3F"/>
      </w:tcPr>
    </w:tblStylePr>
    <w:tblStylePr w:type="band1Horz">
      <w:tblPr/>
      <w:tcPr>
        <w:shd w:val="clear" w:color="auto" w:fill="ECEAD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02D17" w:themeFill="accent2" w:themeFillShade="CC"/>
      </w:tcPr>
    </w:tblStylePr>
    <w:tblStylePr w:type="lastRow">
      <w:rPr>
        <w:b/>
        <w:bCs/>
        <w:color w:val="102D1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E2BC" w:themeFill="accent2" w:themeFillTint="3F"/>
      </w:tcPr>
    </w:tblStylePr>
    <w:tblStylePr w:type="band1Horz">
      <w:tblPr/>
      <w:tcPr>
        <w:shd w:val="clear" w:color="auto" w:fill="BFE7C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5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0BA4C" w:themeFill="accent4" w:themeFillShade="CC"/>
      </w:tcPr>
    </w:tblStylePr>
    <w:tblStylePr w:type="lastRow">
      <w:rPr>
        <w:b/>
        <w:bCs/>
        <w:color w:val="A0BA4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7E3" w:themeFill="accent3" w:themeFillTint="3F"/>
      </w:tcPr>
    </w:tblStylePr>
    <w:tblStylePr w:type="band1Horz">
      <w:tblPr/>
      <w:tcPr>
        <w:shd w:val="clear" w:color="auto" w:fill="EAEBE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F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8171" w:themeFill="accent3" w:themeFillShade="CC"/>
      </w:tcPr>
    </w:tblStylePr>
    <w:tblStylePr w:type="lastRow">
      <w:rPr>
        <w:b/>
        <w:bCs/>
        <w:color w:val="7881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2DE" w:themeFill="accent4" w:themeFillTint="3F"/>
      </w:tcPr>
    </w:tblStylePr>
    <w:tblStylePr w:type="band1Horz">
      <w:tblPr/>
      <w:tcPr>
        <w:shd w:val="clear" w:color="auto" w:fill="F1F5E4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EE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2F29" w:themeFill="accent6" w:themeFillShade="CC"/>
      </w:tcPr>
    </w:tblStylePr>
    <w:tblStylePr w:type="lastRow">
      <w:rPr>
        <w:b/>
        <w:bCs/>
        <w:color w:val="3E2F2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5C6" w:themeFill="accent5" w:themeFillTint="3F"/>
      </w:tcPr>
    </w:tblStylePr>
    <w:tblStylePr w:type="band1Horz">
      <w:tblPr/>
      <w:tcPr>
        <w:shd w:val="clear" w:color="auto" w:fill="F2DDD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A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4A25" w:themeFill="accent5" w:themeFillShade="CC"/>
      </w:tcPr>
    </w:tblStylePr>
    <w:tblStylePr w:type="lastRow">
      <w:rPr>
        <w:b/>
        <w:bCs/>
        <w:color w:val="8B4A2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CCC6" w:themeFill="accent6" w:themeFillTint="3F"/>
      </w:tcPr>
    </w:tblStylePr>
    <w:tblStylePr w:type="band1Horz">
      <w:tblPr/>
      <w:tcPr>
        <w:shd w:val="clear" w:color="auto" w:fill="E0D6D1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5391E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5391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5391E" w:themeColor="accent2"/>
        <w:left w:val="single" w:sz="4" w:space="0" w:color="898439" w:themeColor="accent1"/>
        <w:bottom w:val="single" w:sz="4" w:space="0" w:color="898439" w:themeColor="accent1"/>
        <w:right w:val="single" w:sz="4" w:space="0" w:color="89843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5391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4F2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4F22" w:themeColor="accent1" w:themeShade="99"/>
          <w:insideV w:val="nil"/>
        </w:tcBorders>
        <w:shd w:val="clear" w:color="auto" w:fill="524F2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F22" w:themeFill="accent1" w:themeFillShade="99"/>
      </w:tcPr>
    </w:tblStylePr>
    <w:tblStylePr w:type="band1Vert">
      <w:tblPr/>
      <w:tcPr>
        <w:shd w:val="clear" w:color="auto" w:fill="D9D6A5" w:themeFill="accent1" w:themeFillTint="66"/>
      </w:tcPr>
    </w:tblStylePr>
    <w:tblStylePr w:type="band1Horz">
      <w:tblPr/>
      <w:tcPr>
        <w:shd w:val="clear" w:color="auto" w:fill="D0CC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5391E" w:themeColor="accent2"/>
        <w:left w:val="single" w:sz="4" w:space="0" w:color="15391E" w:themeColor="accent2"/>
        <w:bottom w:val="single" w:sz="4" w:space="0" w:color="15391E" w:themeColor="accent2"/>
        <w:right w:val="single" w:sz="4" w:space="0" w:color="15391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5391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221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2211" w:themeColor="accent2" w:themeShade="99"/>
          <w:insideV w:val="nil"/>
        </w:tcBorders>
        <w:shd w:val="clear" w:color="auto" w:fill="0C221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2211" w:themeFill="accent2" w:themeFillShade="99"/>
      </w:tcPr>
    </w:tblStylePr>
    <w:tblStylePr w:type="band1Vert">
      <w:tblPr/>
      <w:tcPr>
        <w:shd w:val="clear" w:color="auto" w:fill="80D094" w:themeFill="accent2" w:themeFillTint="66"/>
      </w:tcPr>
    </w:tblStylePr>
    <w:tblStylePr w:type="band1Horz">
      <w:tblPr/>
      <w:tcPr>
        <w:shd w:val="clear" w:color="auto" w:fill="61C57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ACD7C" w:themeColor="accent4"/>
        <w:left w:val="single" w:sz="4" w:space="0" w:color="979F91" w:themeColor="accent3"/>
        <w:bottom w:val="single" w:sz="4" w:space="0" w:color="979F91" w:themeColor="accent3"/>
        <w:right w:val="single" w:sz="4" w:space="0" w:color="979F9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5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CD7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61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6155" w:themeColor="accent3" w:themeShade="99"/>
          <w:insideV w:val="nil"/>
        </w:tcBorders>
        <w:shd w:val="clear" w:color="auto" w:fill="5A61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155" w:themeFill="accent3" w:themeFillShade="99"/>
      </w:tcPr>
    </w:tblStylePr>
    <w:tblStylePr w:type="band1Vert">
      <w:tblPr/>
      <w:tcPr>
        <w:shd w:val="clear" w:color="auto" w:fill="D5D8D2" w:themeFill="accent3" w:themeFillTint="66"/>
      </w:tcPr>
    </w:tblStylePr>
    <w:tblStylePr w:type="band1Horz">
      <w:tblPr/>
      <w:tcPr>
        <w:shd w:val="clear" w:color="auto" w:fill="CBCFC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79F91" w:themeColor="accent3"/>
        <w:left w:val="single" w:sz="4" w:space="0" w:color="BACD7C" w:themeColor="accent4"/>
        <w:bottom w:val="single" w:sz="4" w:space="0" w:color="BACD7C" w:themeColor="accent4"/>
        <w:right w:val="single" w:sz="4" w:space="0" w:color="BACD7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9F9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8E3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8E36" w:themeColor="accent4" w:themeShade="99"/>
          <w:insideV w:val="nil"/>
        </w:tcBorders>
        <w:shd w:val="clear" w:color="auto" w:fill="798E3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E36" w:themeFill="accent4" w:themeFillShade="99"/>
      </w:tcPr>
    </w:tblStylePr>
    <w:tblStylePr w:type="band1Vert">
      <w:tblPr/>
      <w:tcPr>
        <w:shd w:val="clear" w:color="auto" w:fill="E3EBCA" w:themeFill="accent4" w:themeFillTint="66"/>
      </w:tcPr>
    </w:tblStylePr>
    <w:tblStylePr w:type="band1Horz">
      <w:tblPr/>
      <w:tcPr>
        <w:shd w:val="clear" w:color="auto" w:fill="DCE6B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3C34" w:themeColor="accent6"/>
        <w:left w:val="single" w:sz="4" w:space="0" w:color="AF5E2F" w:themeColor="accent5"/>
        <w:bottom w:val="single" w:sz="4" w:space="0" w:color="AF5E2F" w:themeColor="accent5"/>
        <w:right w:val="single" w:sz="4" w:space="0" w:color="AF5E2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EE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3C3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381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381C" w:themeColor="accent5" w:themeShade="99"/>
          <w:insideV w:val="nil"/>
        </w:tcBorders>
        <w:shd w:val="clear" w:color="auto" w:fill="68381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1C" w:themeFill="accent5" w:themeFillShade="99"/>
      </w:tcPr>
    </w:tblStylePr>
    <w:tblStylePr w:type="band1Vert">
      <w:tblPr/>
      <w:tcPr>
        <w:shd w:val="clear" w:color="auto" w:fill="E6BCA4" w:themeFill="accent5" w:themeFillTint="66"/>
      </w:tcPr>
    </w:tblStylePr>
    <w:tblStylePr w:type="band1Horz">
      <w:tblPr/>
      <w:tcPr>
        <w:shd w:val="clear" w:color="auto" w:fill="E0AB8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F5E2F" w:themeColor="accent5"/>
        <w:left w:val="single" w:sz="4" w:space="0" w:color="4E3C34" w:themeColor="accent6"/>
        <w:bottom w:val="single" w:sz="4" w:space="0" w:color="4E3C34" w:themeColor="accent6"/>
        <w:right w:val="single" w:sz="4" w:space="0" w:color="4E3C3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A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F5E2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41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41F" w:themeColor="accent6" w:themeShade="99"/>
          <w:insideV w:val="nil"/>
        </w:tcBorders>
        <w:shd w:val="clear" w:color="auto" w:fill="2E241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41F" w:themeFill="accent6" w:themeFillShade="99"/>
      </w:tcPr>
    </w:tblStylePr>
    <w:tblStylePr w:type="band1Vert">
      <w:tblPr/>
      <w:tcPr>
        <w:shd w:val="clear" w:color="auto" w:fill="C2ADA3" w:themeFill="accent6" w:themeFillTint="66"/>
      </w:tcPr>
    </w:tblStylePr>
    <w:tblStylePr w:type="band1Horz">
      <w:tblPr/>
      <w:tcPr>
        <w:shd w:val="clear" w:color="auto" w:fill="B3988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9843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411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622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622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22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22A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391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1C0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2A1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2A1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2A1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2A1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79F9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50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9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9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9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9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ACD7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762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B24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B24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B24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B24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F5E2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62E1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2462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2462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462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462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3C3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1D1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2C2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2C2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2C2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2C27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0A1C0F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9D6A5" w:themeColor="accent1" w:themeTint="66"/>
        <w:left w:val="single" w:sz="4" w:space="0" w:color="D9D6A5" w:themeColor="accent1" w:themeTint="66"/>
        <w:bottom w:val="single" w:sz="4" w:space="0" w:color="D9D6A5" w:themeColor="accent1" w:themeTint="66"/>
        <w:right w:val="single" w:sz="4" w:space="0" w:color="D9D6A5" w:themeColor="accent1" w:themeTint="66"/>
        <w:insideH w:val="single" w:sz="4" w:space="0" w:color="D9D6A5" w:themeColor="accent1" w:themeTint="66"/>
        <w:insideV w:val="single" w:sz="4" w:space="0" w:color="D9D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7C2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C2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0D094" w:themeColor="accent2" w:themeTint="66"/>
        <w:left w:val="single" w:sz="4" w:space="0" w:color="80D094" w:themeColor="accent2" w:themeTint="66"/>
        <w:bottom w:val="single" w:sz="4" w:space="0" w:color="80D094" w:themeColor="accent2" w:themeTint="66"/>
        <w:right w:val="single" w:sz="4" w:space="0" w:color="80D094" w:themeColor="accent2" w:themeTint="66"/>
        <w:insideH w:val="single" w:sz="4" w:space="0" w:color="80D094" w:themeColor="accent2" w:themeTint="66"/>
        <w:insideV w:val="single" w:sz="4" w:space="0" w:color="80D09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3B76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B76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D8D2" w:themeColor="accent3" w:themeTint="66"/>
        <w:left w:val="single" w:sz="4" w:space="0" w:color="D5D8D2" w:themeColor="accent3" w:themeTint="66"/>
        <w:bottom w:val="single" w:sz="4" w:space="0" w:color="D5D8D2" w:themeColor="accent3" w:themeTint="66"/>
        <w:right w:val="single" w:sz="4" w:space="0" w:color="D5D8D2" w:themeColor="accent3" w:themeTint="66"/>
        <w:insideH w:val="single" w:sz="4" w:space="0" w:color="D5D8D2" w:themeColor="accent3" w:themeTint="66"/>
        <w:insideV w:val="single" w:sz="4" w:space="0" w:color="D5D8D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5B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5B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3EBCA" w:themeColor="accent4" w:themeTint="66"/>
        <w:left w:val="single" w:sz="4" w:space="0" w:color="E3EBCA" w:themeColor="accent4" w:themeTint="66"/>
        <w:bottom w:val="single" w:sz="4" w:space="0" w:color="E3EBCA" w:themeColor="accent4" w:themeTint="66"/>
        <w:right w:val="single" w:sz="4" w:space="0" w:color="E3EBCA" w:themeColor="accent4" w:themeTint="66"/>
        <w:insideH w:val="single" w:sz="4" w:space="0" w:color="E3EBCA" w:themeColor="accent4" w:themeTint="66"/>
        <w:insideV w:val="single" w:sz="4" w:space="0" w:color="E3EBC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5E1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E1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6BCA4" w:themeColor="accent5" w:themeTint="66"/>
        <w:left w:val="single" w:sz="4" w:space="0" w:color="E6BCA4" w:themeColor="accent5" w:themeTint="66"/>
        <w:bottom w:val="single" w:sz="4" w:space="0" w:color="E6BCA4" w:themeColor="accent5" w:themeTint="66"/>
        <w:right w:val="single" w:sz="4" w:space="0" w:color="E6BCA4" w:themeColor="accent5" w:themeTint="66"/>
        <w:insideH w:val="single" w:sz="4" w:space="0" w:color="E6BCA4" w:themeColor="accent5" w:themeTint="66"/>
        <w:insideV w:val="single" w:sz="4" w:space="0" w:color="E6BCA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A9A7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9A7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2ADA3" w:themeColor="accent6" w:themeTint="66"/>
        <w:left w:val="single" w:sz="4" w:space="0" w:color="C2ADA3" w:themeColor="accent6" w:themeTint="66"/>
        <w:bottom w:val="single" w:sz="4" w:space="0" w:color="C2ADA3" w:themeColor="accent6" w:themeTint="66"/>
        <w:right w:val="single" w:sz="4" w:space="0" w:color="C2ADA3" w:themeColor="accent6" w:themeTint="66"/>
        <w:insideH w:val="single" w:sz="4" w:space="0" w:color="C2ADA3" w:themeColor="accent6" w:themeTint="66"/>
        <w:insideV w:val="single" w:sz="4" w:space="0" w:color="C2ADA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3847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84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7C279" w:themeColor="accent1" w:themeTint="99"/>
        <w:bottom w:val="single" w:sz="2" w:space="0" w:color="C7C279" w:themeColor="accent1" w:themeTint="99"/>
        <w:insideH w:val="single" w:sz="2" w:space="0" w:color="C7C279" w:themeColor="accent1" w:themeTint="99"/>
        <w:insideV w:val="single" w:sz="2" w:space="0" w:color="C7C27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C27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C27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D2" w:themeFill="accent1" w:themeFillTint="33"/>
      </w:tcPr>
    </w:tblStylePr>
    <w:tblStylePr w:type="band1Horz">
      <w:tblPr/>
      <w:tcPr>
        <w:shd w:val="clear" w:color="auto" w:fill="ECEAD2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3B760" w:themeColor="accent2" w:themeTint="99"/>
        <w:bottom w:val="single" w:sz="2" w:space="0" w:color="43B760" w:themeColor="accent2" w:themeTint="99"/>
        <w:insideH w:val="single" w:sz="2" w:space="0" w:color="43B760" w:themeColor="accent2" w:themeTint="99"/>
        <w:insideV w:val="single" w:sz="2" w:space="0" w:color="43B76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3B76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3B76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7C9" w:themeFill="accent2" w:themeFillTint="33"/>
      </w:tcPr>
    </w:tblStylePr>
    <w:tblStylePr w:type="band1Horz">
      <w:tblPr/>
      <w:tcPr>
        <w:shd w:val="clear" w:color="auto" w:fill="BFE7C9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0C5BD" w:themeColor="accent3" w:themeTint="99"/>
        <w:bottom w:val="single" w:sz="2" w:space="0" w:color="C0C5BD" w:themeColor="accent3" w:themeTint="99"/>
        <w:insideH w:val="single" w:sz="2" w:space="0" w:color="C0C5BD" w:themeColor="accent3" w:themeTint="99"/>
        <w:insideV w:val="single" w:sz="2" w:space="0" w:color="C0C5B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5B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5B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BE8" w:themeFill="accent3" w:themeFillTint="33"/>
      </w:tcPr>
    </w:tblStylePr>
    <w:tblStylePr w:type="band1Horz">
      <w:tblPr/>
      <w:tcPr>
        <w:shd w:val="clear" w:color="auto" w:fill="EAEBE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5E1B0" w:themeColor="accent4" w:themeTint="99"/>
        <w:bottom w:val="single" w:sz="2" w:space="0" w:color="D5E1B0" w:themeColor="accent4" w:themeTint="99"/>
        <w:insideH w:val="single" w:sz="2" w:space="0" w:color="D5E1B0" w:themeColor="accent4" w:themeTint="99"/>
        <w:insideV w:val="single" w:sz="2" w:space="0" w:color="D5E1B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E1B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E1B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E4" w:themeFill="accent4" w:themeFillTint="33"/>
      </w:tcPr>
    </w:tblStylePr>
    <w:tblStylePr w:type="band1Horz">
      <w:tblPr/>
      <w:tcPr>
        <w:shd w:val="clear" w:color="auto" w:fill="F1F5E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A9A76" w:themeColor="accent5" w:themeTint="99"/>
        <w:bottom w:val="single" w:sz="2" w:space="0" w:color="DA9A76" w:themeColor="accent5" w:themeTint="99"/>
        <w:insideH w:val="single" w:sz="2" w:space="0" w:color="DA9A76" w:themeColor="accent5" w:themeTint="99"/>
        <w:insideV w:val="single" w:sz="2" w:space="0" w:color="DA9A7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9A7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9A7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DD1" w:themeFill="accent5" w:themeFillTint="33"/>
      </w:tcPr>
    </w:tblStylePr>
    <w:tblStylePr w:type="band1Horz">
      <w:tblPr/>
      <w:tcPr>
        <w:shd w:val="clear" w:color="auto" w:fill="F2DDD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A38476" w:themeColor="accent6" w:themeTint="99"/>
        <w:bottom w:val="single" w:sz="2" w:space="0" w:color="A38476" w:themeColor="accent6" w:themeTint="99"/>
        <w:insideH w:val="single" w:sz="2" w:space="0" w:color="A38476" w:themeColor="accent6" w:themeTint="99"/>
        <w:insideV w:val="single" w:sz="2" w:space="0" w:color="A3847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847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847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6D1" w:themeFill="accent6" w:themeFillTint="33"/>
      </w:tcPr>
    </w:tblStylePr>
    <w:tblStylePr w:type="band1Horz">
      <w:tblPr/>
      <w:tcPr>
        <w:shd w:val="clear" w:color="auto" w:fill="E0D6D1" w:themeFill="accent6" w:themeFillTint="33"/>
      </w:tcPr>
    </w:tblStylePr>
  </w:style>
  <w:style w:type="table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7C279" w:themeColor="accent1" w:themeTint="99"/>
        <w:left w:val="single" w:sz="4" w:space="0" w:color="C7C279" w:themeColor="accent1" w:themeTint="99"/>
        <w:bottom w:val="single" w:sz="4" w:space="0" w:color="C7C279" w:themeColor="accent1" w:themeTint="99"/>
        <w:right w:val="single" w:sz="4" w:space="0" w:color="C7C279" w:themeColor="accent1" w:themeTint="99"/>
        <w:insideH w:val="single" w:sz="4" w:space="0" w:color="C7C279" w:themeColor="accent1" w:themeTint="99"/>
        <w:insideV w:val="single" w:sz="4" w:space="0" w:color="C7C27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AD2" w:themeFill="accent1" w:themeFillTint="33"/>
      </w:tcPr>
    </w:tblStylePr>
    <w:tblStylePr w:type="band1Horz">
      <w:tblPr/>
      <w:tcPr>
        <w:shd w:val="clear" w:color="auto" w:fill="ECEAD2" w:themeFill="accent1" w:themeFillTint="33"/>
      </w:tcPr>
    </w:tblStylePr>
    <w:tblStylePr w:type="neCell">
      <w:tblPr/>
      <w:tcPr>
        <w:tcBorders>
          <w:bottom w:val="single" w:sz="4" w:space="0" w:color="C7C279" w:themeColor="accent1" w:themeTint="99"/>
        </w:tcBorders>
      </w:tcPr>
    </w:tblStylePr>
    <w:tblStylePr w:type="nwCell">
      <w:tblPr/>
      <w:tcPr>
        <w:tcBorders>
          <w:bottom w:val="single" w:sz="4" w:space="0" w:color="C7C279" w:themeColor="accent1" w:themeTint="99"/>
        </w:tcBorders>
      </w:tcPr>
    </w:tblStylePr>
    <w:tblStylePr w:type="seCell">
      <w:tblPr/>
      <w:tcPr>
        <w:tcBorders>
          <w:top w:val="single" w:sz="4" w:space="0" w:color="C7C279" w:themeColor="accent1" w:themeTint="99"/>
        </w:tcBorders>
      </w:tcPr>
    </w:tblStylePr>
    <w:tblStylePr w:type="swCell">
      <w:tblPr/>
      <w:tcPr>
        <w:tcBorders>
          <w:top w:val="single" w:sz="4" w:space="0" w:color="C7C27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3B760" w:themeColor="accent2" w:themeTint="99"/>
        <w:left w:val="single" w:sz="4" w:space="0" w:color="43B760" w:themeColor="accent2" w:themeTint="99"/>
        <w:bottom w:val="single" w:sz="4" w:space="0" w:color="43B760" w:themeColor="accent2" w:themeTint="99"/>
        <w:right w:val="single" w:sz="4" w:space="0" w:color="43B760" w:themeColor="accent2" w:themeTint="99"/>
        <w:insideH w:val="single" w:sz="4" w:space="0" w:color="43B760" w:themeColor="accent2" w:themeTint="99"/>
        <w:insideV w:val="single" w:sz="4" w:space="0" w:color="43B76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FE7C9" w:themeFill="accent2" w:themeFillTint="33"/>
      </w:tcPr>
    </w:tblStylePr>
    <w:tblStylePr w:type="band1Horz">
      <w:tblPr/>
      <w:tcPr>
        <w:shd w:val="clear" w:color="auto" w:fill="BFE7C9" w:themeFill="accent2" w:themeFillTint="33"/>
      </w:tcPr>
    </w:tblStylePr>
    <w:tblStylePr w:type="neCell">
      <w:tblPr/>
      <w:tcPr>
        <w:tcBorders>
          <w:bottom w:val="single" w:sz="4" w:space="0" w:color="43B760" w:themeColor="accent2" w:themeTint="99"/>
        </w:tcBorders>
      </w:tcPr>
    </w:tblStylePr>
    <w:tblStylePr w:type="nwCell">
      <w:tblPr/>
      <w:tcPr>
        <w:tcBorders>
          <w:bottom w:val="single" w:sz="4" w:space="0" w:color="43B760" w:themeColor="accent2" w:themeTint="99"/>
        </w:tcBorders>
      </w:tcPr>
    </w:tblStylePr>
    <w:tblStylePr w:type="seCell">
      <w:tblPr/>
      <w:tcPr>
        <w:tcBorders>
          <w:top w:val="single" w:sz="4" w:space="0" w:color="43B760" w:themeColor="accent2" w:themeTint="99"/>
        </w:tcBorders>
      </w:tcPr>
    </w:tblStylePr>
    <w:tblStylePr w:type="swCell">
      <w:tblPr/>
      <w:tcPr>
        <w:tcBorders>
          <w:top w:val="single" w:sz="4" w:space="0" w:color="43B76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0C5BD" w:themeColor="accent3" w:themeTint="99"/>
        <w:left w:val="single" w:sz="4" w:space="0" w:color="C0C5BD" w:themeColor="accent3" w:themeTint="99"/>
        <w:bottom w:val="single" w:sz="4" w:space="0" w:color="C0C5BD" w:themeColor="accent3" w:themeTint="99"/>
        <w:right w:val="single" w:sz="4" w:space="0" w:color="C0C5BD" w:themeColor="accent3" w:themeTint="99"/>
        <w:insideH w:val="single" w:sz="4" w:space="0" w:color="C0C5BD" w:themeColor="accent3" w:themeTint="99"/>
        <w:insideV w:val="single" w:sz="4" w:space="0" w:color="C0C5B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BE8" w:themeFill="accent3" w:themeFillTint="33"/>
      </w:tcPr>
    </w:tblStylePr>
    <w:tblStylePr w:type="band1Horz">
      <w:tblPr/>
      <w:tcPr>
        <w:shd w:val="clear" w:color="auto" w:fill="EAEBE8" w:themeFill="accent3" w:themeFillTint="33"/>
      </w:tcPr>
    </w:tblStylePr>
    <w:tblStylePr w:type="neCell">
      <w:tblPr/>
      <w:tcPr>
        <w:tcBorders>
          <w:bottom w:val="single" w:sz="4" w:space="0" w:color="C0C5BD" w:themeColor="accent3" w:themeTint="99"/>
        </w:tcBorders>
      </w:tcPr>
    </w:tblStylePr>
    <w:tblStylePr w:type="nwCell">
      <w:tblPr/>
      <w:tcPr>
        <w:tcBorders>
          <w:bottom w:val="single" w:sz="4" w:space="0" w:color="C0C5BD" w:themeColor="accent3" w:themeTint="99"/>
        </w:tcBorders>
      </w:tcPr>
    </w:tblStylePr>
    <w:tblStylePr w:type="seCell">
      <w:tblPr/>
      <w:tcPr>
        <w:tcBorders>
          <w:top w:val="single" w:sz="4" w:space="0" w:color="C0C5BD" w:themeColor="accent3" w:themeTint="99"/>
        </w:tcBorders>
      </w:tcPr>
    </w:tblStylePr>
    <w:tblStylePr w:type="swCell">
      <w:tblPr/>
      <w:tcPr>
        <w:tcBorders>
          <w:top w:val="single" w:sz="4" w:space="0" w:color="C0C5BD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E1B0" w:themeColor="accent4" w:themeTint="99"/>
        <w:left w:val="single" w:sz="4" w:space="0" w:color="D5E1B0" w:themeColor="accent4" w:themeTint="99"/>
        <w:bottom w:val="single" w:sz="4" w:space="0" w:color="D5E1B0" w:themeColor="accent4" w:themeTint="99"/>
        <w:right w:val="single" w:sz="4" w:space="0" w:color="D5E1B0" w:themeColor="accent4" w:themeTint="99"/>
        <w:insideH w:val="single" w:sz="4" w:space="0" w:color="D5E1B0" w:themeColor="accent4" w:themeTint="99"/>
        <w:insideV w:val="single" w:sz="4" w:space="0" w:color="D5E1B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5E4" w:themeFill="accent4" w:themeFillTint="33"/>
      </w:tcPr>
    </w:tblStylePr>
    <w:tblStylePr w:type="band1Horz">
      <w:tblPr/>
      <w:tcPr>
        <w:shd w:val="clear" w:color="auto" w:fill="F1F5E4" w:themeFill="accent4" w:themeFillTint="33"/>
      </w:tcPr>
    </w:tblStylePr>
    <w:tblStylePr w:type="neCell">
      <w:tblPr/>
      <w:tcPr>
        <w:tcBorders>
          <w:bottom w:val="single" w:sz="4" w:space="0" w:color="D5E1B0" w:themeColor="accent4" w:themeTint="99"/>
        </w:tcBorders>
      </w:tcPr>
    </w:tblStylePr>
    <w:tblStylePr w:type="nwCell">
      <w:tblPr/>
      <w:tcPr>
        <w:tcBorders>
          <w:bottom w:val="single" w:sz="4" w:space="0" w:color="D5E1B0" w:themeColor="accent4" w:themeTint="99"/>
        </w:tcBorders>
      </w:tcPr>
    </w:tblStylePr>
    <w:tblStylePr w:type="seCell">
      <w:tblPr/>
      <w:tcPr>
        <w:tcBorders>
          <w:top w:val="single" w:sz="4" w:space="0" w:color="D5E1B0" w:themeColor="accent4" w:themeTint="99"/>
        </w:tcBorders>
      </w:tcPr>
    </w:tblStylePr>
    <w:tblStylePr w:type="swCell">
      <w:tblPr/>
      <w:tcPr>
        <w:tcBorders>
          <w:top w:val="single" w:sz="4" w:space="0" w:color="D5E1B0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A9A76" w:themeColor="accent5" w:themeTint="99"/>
        <w:left w:val="single" w:sz="4" w:space="0" w:color="DA9A76" w:themeColor="accent5" w:themeTint="99"/>
        <w:bottom w:val="single" w:sz="4" w:space="0" w:color="DA9A76" w:themeColor="accent5" w:themeTint="99"/>
        <w:right w:val="single" w:sz="4" w:space="0" w:color="DA9A76" w:themeColor="accent5" w:themeTint="99"/>
        <w:insideH w:val="single" w:sz="4" w:space="0" w:color="DA9A76" w:themeColor="accent5" w:themeTint="99"/>
        <w:insideV w:val="single" w:sz="4" w:space="0" w:color="DA9A7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DD1" w:themeFill="accent5" w:themeFillTint="33"/>
      </w:tcPr>
    </w:tblStylePr>
    <w:tblStylePr w:type="band1Horz">
      <w:tblPr/>
      <w:tcPr>
        <w:shd w:val="clear" w:color="auto" w:fill="F2DDD1" w:themeFill="accent5" w:themeFillTint="33"/>
      </w:tcPr>
    </w:tblStylePr>
    <w:tblStylePr w:type="neCell">
      <w:tblPr/>
      <w:tcPr>
        <w:tcBorders>
          <w:bottom w:val="single" w:sz="4" w:space="0" w:color="DA9A76" w:themeColor="accent5" w:themeTint="99"/>
        </w:tcBorders>
      </w:tcPr>
    </w:tblStylePr>
    <w:tblStylePr w:type="nwCell">
      <w:tblPr/>
      <w:tcPr>
        <w:tcBorders>
          <w:bottom w:val="single" w:sz="4" w:space="0" w:color="DA9A76" w:themeColor="accent5" w:themeTint="99"/>
        </w:tcBorders>
      </w:tcPr>
    </w:tblStylePr>
    <w:tblStylePr w:type="seCell">
      <w:tblPr/>
      <w:tcPr>
        <w:tcBorders>
          <w:top w:val="single" w:sz="4" w:space="0" w:color="DA9A76" w:themeColor="accent5" w:themeTint="99"/>
        </w:tcBorders>
      </w:tcPr>
    </w:tblStylePr>
    <w:tblStylePr w:type="swCell">
      <w:tblPr/>
      <w:tcPr>
        <w:tcBorders>
          <w:top w:val="single" w:sz="4" w:space="0" w:color="DA9A7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38476" w:themeColor="accent6" w:themeTint="99"/>
        <w:left w:val="single" w:sz="4" w:space="0" w:color="A38476" w:themeColor="accent6" w:themeTint="99"/>
        <w:bottom w:val="single" w:sz="4" w:space="0" w:color="A38476" w:themeColor="accent6" w:themeTint="99"/>
        <w:right w:val="single" w:sz="4" w:space="0" w:color="A38476" w:themeColor="accent6" w:themeTint="99"/>
        <w:insideH w:val="single" w:sz="4" w:space="0" w:color="A38476" w:themeColor="accent6" w:themeTint="99"/>
        <w:insideV w:val="single" w:sz="4" w:space="0" w:color="A3847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6D1" w:themeFill="accent6" w:themeFillTint="33"/>
      </w:tcPr>
    </w:tblStylePr>
    <w:tblStylePr w:type="band1Horz">
      <w:tblPr/>
      <w:tcPr>
        <w:shd w:val="clear" w:color="auto" w:fill="E0D6D1" w:themeFill="accent6" w:themeFillTint="33"/>
      </w:tcPr>
    </w:tblStylePr>
    <w:tblStylePr w:type="neCell">
      <w:tblPr/>
      <w:tcPr>
        <w:tcBorders>
          <w:bottom w:val="single" w:sz="4" w:space="0" w:color="A38476" w:themeColor="accent6" w:themeTint="99"/>
        </w:tcBorders>
      </w:tcPr>
    </w:tblStylePr>
    <w:tblStylePr w:type="nwCell">
      <w:tblPr/>
      <w:tcPr>
        <w:tcBorders>
          <w:bottom w:val="single" w:sz="4" w:space="0" w:color="A38476" w:themeColor="accent6" w:themeTint="99"/>
        </w:tcBorders>
      </w:tcPr>
    </w:tblStylePr>
    <w:tblStylePr w:type="seCell">
      <w:tblPr/>
      <w:tcPr>
        <w:tcBorders>
          <w:top w:val="single" w:sz="4" w:space="0" w:color="A38476" w:themeColor="accent6" w:themeTint="99"/>
        </w:tcBorders>
      </w:tcPr>
    </w:tblStylePr>
    <w:tblStylePr w:type="swCell">
      <w:tblPr/>
      <w:tcPr>
        <w:tcBorders>
          <w:top w:val="single" w:sz="4" w:space="0" w:color="A3847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7C279" w:themeColor="accent1" w:themeTint="99"/>
        <w:left w:val="single" w:sz="4" w:space="0" w:color="C7C279" w:themeColor="accent1" w:themeTint="99"/>
        <w:bottom w:val="single" w:sz="4" w:space="0" w:color="C7C279" w:themeColor="accent1" w:themeTint="99"/>
        <w:right w:val="single" w:sz="4" w:space="0" w:color="C7C279" w:themeColor="accent1" w:themeTint="99"/>
        <w:insideH w:val="single" w:sz="4" w:space="0" w:color="C7C279" w:themeColor="accent1" w:themeTint="99"/>
        <w:insideV w:val="single" w:sz="4" w:space="0" w:color="C7C27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98439" w:themeColor="accent1"/>
          <w:left w:val="single" w:sz="4" w:space="0" w:color="898439" w:themeColor="accent1"/>
          <w:bottom w:val="single" w:sz="4" w:space="0" w:color="898439" w:themeColor="accent1"/>
          <w:right w:val="single" w:sz="4" w:space="0" w:color="898439" w:themeColor="accent1"/>
          <w:insideH w:val="nil"/>
          <w:insideV w:val="nil"/>
        </w:tcBorders>
        <w:shd w:val="clear" w:color="auto" w:fill="898439" w:themeFill="accent1"/>
      </w:tcPr>
    </w:tblStylePr>
    <w:tblStylePr w:type="lastRow">
      <w:rPr>
        <w:b/>
        <w:bCs/>
      </w:rPr>
      <w:tblPr/>
      <w:tcPr>
        <w:tcBorders>
          <w:top w:val="double" w:sz="4" w:space="0" w:color="8984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D2" w:themeFill="accent1" w:themeFillTint="33"/>
      </w:tcPr>
    </w:tblStylePr>
    <w:tblStylePr w:type="band1Horz">
      <w:tblPr/>
      <w:tcPr>
        <w:shd w:val="clear" w:color="auto" w:fill="ECEAD2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3B760" w:themeColor="accent2" w:themeTint="99"/>
        <w:left w:val="single" w:sz="4" w:space="0" w:color="43B760" w:themeColor="accent2" w:themeTint="99"/>
        <w:bottom w:val="single" w:sz="4" w:space="0" w:color="43B760" w:themeColor="accent2" w:themeTint="99"/>
        <w:right w:val="single" w:sz="4" w:space="0" w:color="43B760" w:themeColor="accent2" w:themeTint="99"/>
        <w:insideH w:val="single" w:sz="4" w:space="0" w:color="43B760" w:themeColor="accent2" w:themeTint="99"/>
        <w:insideV w:val="single" w:sz="4" w:space="0" w:color="43B76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391E" w:themeColor="accent2"/>
          <w:left w:val="single" w:sz="4" w:space="0" w:color="15391E" w:themeColor="accent2"/>
          <w:bottom w:val="single" w:sz="4" w:space="0" w:color="15391E" w:themeColor="accent2"/>
          <w:right w:val="single" w:sz="4" w:space="0" w:color="15391E" w:themeColor="accent2"/>
          <w:insideH w:val="nil"/>
          <w:insideV w:val="nil"/>
        </w:tcBorders>
        <w:shd w:val="clear" w:color="auto" w:fill="15391E" w:themeFill="accent2"/>
      </w:tcPr>
    </w:tblStylePr>
    <w:tblStylePr w:type="lastRow">
      <w:rPr>
        <w:b/>
        <w:bCs/>
      </w:rPr>
      <w:tblPr/>
      <w:tcPr>
        <w:tcBorders>
          <w:top w:val="double" w:sz="4" w:space="0" w:color="15391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7C9" w:themeFill="accent2" w:themeFillTint="33"/>
      </w:tcPr>
    </w:tblStylePr>
    <w:tblStylePr w:type="band1Horz">
      <w:tblPr/>
      <w:tcPr>
        <w:shd w:val="clear" w:color="auto" w:fill="BFE7C9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0C5BD" w:themeColor="accent3" w:themeTint="99"/>
        <w:left w:val="single" w:sz="4" w:space="0" w:color="C0C5BD" w:themeColor="accent3" w:themeTint="99"/>
        <w:bottom w:val="single" w:sz="4" w:space="0" w:color="C0C5BD" w:themeColor="accent3" w:themeTint="99"/>
        <w:right w:val="single" w:sz="4" w:space="0" w:color="C0C5BD" w:themeColor="accent3" w:themeTint="99"/>
        <w:insideH w:val="single" w:sz="4" w:space="0" w:color="C0C5BD" w:themeColor="accent3" w:themeTint="99"/>
        <w:insideV w:val="single" w:sz="4" w:space="0" w:color="C0C5B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9F91" w:themeColor="accent3"/>
          <w:left w:val="single" w:sz="4" w:space="0" w:color="979F91" w:themeColor="accent3"/>
          <w:bottom w:val="single" w:sz="4" w:space="0" w:color="979F91" w:themeColor="accent3"/>
          <w:right w:val="single" w:sz="4" w:space="0" w:color="979F91" w:themeColor="accent3"/>
          <w:insideH w:val="nil"/>
          <w:insideV w:val="nil"/>
        </w:tcBorders>
        <w:shd w:val="clear" w:color="auto" w:fill="979F91" w:themeFill="accent3"/>
      </w:tcPr>
    </w:tblStylePr>
    <w:tblStylePr w:type="lastRow">
      <w:rPr>
        <w:b/>
        <w:bCs/>
      </w:rPr>
      <w:tblPr/>
      <w:tcPr>
        <w:tcBorders>
          <w:top w:val="double" w:sz="4" w:space="0" w:color="979F9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BE8" w:themeFill="accent3" w:themeFillTint="33"/>
      </w:tcPr>
    </w:tblStylePr>
    <w:tblStylePr w:type="band1Horz">
      <w:tblPr/>
      <w:tcPr>
        <w:shd w:val="clear" w:color="auto" w:fill="EAEBE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E1B0" w:themeColor="accent4" w:themeTint="99"/>
        <w:left w:val="single" w:sz="4" w:space="0" w:color="D5E1B0" w:themeColor="accent4" w:themeTint="99"/>
        <w:bottom w:val="single" w:sz="4" w:space="0" w:color="D5E1B0" w:themeColor="accent4" w:themeTint="99"/>
        <w:right w:val="single" w:sz="4" w:space="0" w:color="D5E1B0" w:themeColor="accent4" w:themeTint="99"/>
        <w:insideH w:val="single" w:sz="4" w:space="0" w:color="D5E1B0" w:themeColor="accent4" w:themeTint="99"/>
        <w:insideV w:val="single" w:sz="4" w:space="0" w:color="D5E1B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CD7C" w:themeColor="accent4"/>
          <w:left w:val="single" w:sz="4" w:space="0" w:color="BACD7C" w:themeColor="accent4"/>
          <w:bottom w:val="single" w:sz="4" w:space="0" w:color="BACD7C" w:themeColor="accent4"/>
          <w:right w:val="single" w:sz="4" w:space="0" w:color="BACD7C" w:themeColor="accent4"/>
          <w:insideH w:val="nil"/>
          <w:insideV w:val="nil"/>
        </w:tcBorders>
        <w:shd w:val="clear" w:color="auto" w:fill="BACD7C" w:themeFill="accent4"/>
      </w:tcPr>
    </w:tblStylePr>
    <w:tblStylePr w:type="lastRow">
      <w:rPr>
        <w:b/>
        <w:bCs/>
      </w:rPr>
      <w:tblPr/>
      <w:tcPr>
        <w:tcBorders>
          <w:top w:val="double" w:sz="4" w:space="0" w:color="BACD7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E4" w:themeFill="accent4" w:themeFillTint="33"/>
      </w:tcPr>
    </w:tblStylePr>
    <w:tblStylePr w:type="band1Horz">
      <w:tblPr/>
      <w:tcPr>
        <w:shd w:val="clear" w:color="auto" w:fill="F1F5E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A9A76" w:themeColor="accent5" w:themeTint="99"/>
        <w:left w:val="single" w:sz="4" w:space="0" w:color="DA9A76" w:themeColor="accent5" w:themeTint="99"/>
        <w:bottom w:val="single" w:sz="4" w:space="0" w:color="DA9A76" w:themeColor="accent5" w:themeTint="99"/>
        <w:right w:val="single" w:sz="4" w:space="0" w:color="DA9A76" w:themeColor="accent5" w:themeTint="99"/>
        <w:insideH w:val="single" w:sz="4" w:space="0" w:color="DA9A76" w:themeColor="accent5" w:themeTint="99"/>
        <w:insideV w:val="single" w:sz="4" w:space="0" w:color="DA9A7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F5E2F" w:themeColor="accent5"/>
          <w:left w:val="single" w:sz="4" w:space="0" w:color="AF5E2F" w:themeColor="accent5"/>
          <w:bottom w:val="single" w:sz="4" w:space="0" w:color="AF5E2F" w:themeColor="accent5"/>
          <w:right w:val="single" w:sz="4" w:space="0" w:color="AF5E2F" w:themeColor="accent5"/>
          <w:insideH w:val="nil"/>
          <w:insideV w:val="nil"/>
        </w:tcBorders>
        <w:shd w:val="clear" w:color="auto" w:fill="AF5E2F" w:themeFill="accent5"/>
      </w:tcPr>
    </w:tblStylePr>
    <w:tblStylePr w:type="lastRow">
      <w:rPr>
        <w:b/>
        <w:bCs/>
      </w:rPr>
      <w:tblPr/>
      <w:tcPr>
        <w:tcBorders>
          <w:top w:val="double" w:sz="4" w:space="0" w:color="AF5E2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DD1" w:themeFill="accent5" w:themeFillTint="33"/>
      </w:tcPr>
    </w:tblStylePr>
    <w:tblStylePr w:type="band1Horz">
      <w:tblPr/>
      <w:tcPr>
        <w:shd w:val="clear" w:color="auto" w:fill="F2DDD1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38476" w:themeColor="accent6" w:themeTint="99"/>
        <w:left w:val="single" w:sz="4" w:space="0" w:color="A38476" w:themeColor="accent6" w:themeTint="99"/>
        <w:bottom w:val="single" w:sz="4" w:space="0" w:color="A38476" w:themeColor="accent6" w:themeTint="99"/>
        <w:right w:val="single" w:sz="4" w:space="0" w:color="A38476" w:themeColor="accent6" w:themeTint="99"/>
        <w:insideH w:val="single" w:sz="4" w:space="0" w:color="A38476" w:themeColor="accent6" w:themeTint="99"/>
        <w:insideV w:val="single" w:sz="4" w:space="0" w:color="A3847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3C34" w:themeColor="accent6"/>
          <w:left w:val="single" w:sz="4" w:space="0" w:color="4E3C34" w:themeColor="accent6"/>
          <w:bottom w:val="single" w:sz="4" w:space="0" w:color="4E3C34" w:themeColor="accent6"/>
          <w:right w:val="single" w:sz="4" w:space="0" w:color="4E3C34" w:themeColor="accent6"/>
          <w:insideH w:val="nil"/>
          <w:insideV w:val="nil"/>
        </w:tcBorders>
        <w:shd w:val="clear" w:color="auto" w:fill="4E3C34" w:themeFill="accent6"/>
      </w:tcPr>
    </w:tblStylePr>
    <w:tblStylePr w:type="lastRow">
      <w:rPr>
        <w:b/>
        <w:bCs/>
      </w:rPr>
      <w:tblPr/>
      <w:tcPr>
        <w:tcBorders>
          <w:top w:val="double" w:sz="4" w:space="0" w:color="4E3C3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6D1" w:themeFill="accent6" w:themeFillTint="33"/>
      </w:tcPr>
    </w:tblStylePr>
    <w:tblStylePr w:type="band1Horz">
      <w:tblPr/>
      <w:tcPr>
        <w:shd w:val="clear" w:color="auto" w:fill="E0D6D1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9843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9843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984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98439" w:themeFill="accent1"/>
      </w:tcPr>
    </w:tblStylePr>
    <w:tblStylePr w:type="band1Vert">
      <w:tblPr/>
      <w:tcPr>
        <w:shd w:val="clear" w:color="auto" w:fill="D9D6A5" w:themeFill="accent1" w:themeFillTint="66"/>
      </w:tcPr>
    </w:tblStylePr>
    <w:tblStylePr w:type="band1Horz">
      <w:tblPr/>
      <w:tcPr>
        <w:shd w:val="clear" w:color="auto" w:fill="D9D6A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FE7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391E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391E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391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391E" w:themeFill="accent2"/>
      </w:tcPr>
    </w:tblStylePr>
    <w:tblStylePr w:type="band1Vert">
      <w:tblPr/>
      <w:tcPr>
        <w:shd w:val="clear" w:color="auto" w:fill="80D094" w:themeFill="accent2" w:themeFillTint="66"/>
      </w:tcPr>
    </w:tblStylePr>
    <w:tblStylePr w:type="band1Horz">
      <w:tblPr/>
      <w:tcPr>
        <w:shd w:val="clear" w:color="auto" w:fill="80D09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9F9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9F9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9F9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9F91" w:themeFill="accent3"/>
      </w:tcPr>
    </w:tblStylePr>
    <w:tblStylePr w:type="band1Vert">
      <w:tblPr/>
      <w:tcPr>
        <w:shd w:val="clear" w:color="auto" w:fill="D5D8D2" w:themeFill="accent3" w:themeFillTint="66"/>
      </w:tcPr>
    </w:tblStylePr>
    <w:tblStylePr w:type="band1Horz">
      <w:tblPr/>
      <w:tcPr>
        <w:shd w:val="clear" w:color="auto" w:fill="D5D8D2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5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CD7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CD7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ACD7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ACD7C" w:themeFill="accent4"/>
      </w:tcPr>
    </w:tblStylePr>
    <w:tblStylePr w:type="band1Vert">
      <w:tblPr/>
      <w:tcPr>
        <w:shd w:val="clear" w:color="auto" w:fill="E3EBCA" w:themeFill="accent4" w:themeFillTint="66"/>
      </w:tcPr>
    </w:tblStylePr>
    <w:tblStylePr w:type="band1Horz">
      <w:tblPr/>
      <w:tcPr>
        <w:shd w:val="clear" w:color="auto" w:fill="E3EBCA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DD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F5E2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F5E2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F5E2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F5E2F" w:themeFill="accent5"/>
      </w:tcPr>
    </w:tblStylePr>
    <w:tblStylePr w:type="band1Vert">
      <w:tblPr/>
      <w:tcPr>
        <w:shd w:val="clear" w:color="auto" w:fill="E6BCA4" w:themeFill="accent5" w:themeFillTint="66"/>
      </w:tcPr>
    </w:tblStylePr>
    <w:tblStylePr w:type="band1Horz">
      <w:tblPr/>
      <w:tcPr>
        <w:shd w:val="clear" w:color="auto" w:fill="E6BCA4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D6D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3C3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3C3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3C3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3C34" w:themeFill="accent6"/>
      </w:tcPr>
    </w:tblStylePr>
    <w:tblStylePr w:type="band1Vert">
      <w:tblPr/>
      <w:tcPr>
        <w:shd w:val="clear" w:color="auto" w:fill="C2ADA3" w:themeFill="accent6" w:themeFillTint="66"/>
      </w:tcPr>
    </w:tblStylePr>
    <w:tblStylePr w:type="band1Horz">
      <w:tblPr/>
      <w:tcPr>
        <w:shd w:val="clear" w:color="auto" w:fill="C2ADA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66622A" w:themeColor="accent1" w:themeShade="BF"/>
    </w:rPr>
    <w:tblPr>
      <w:tblStyleRowBandSize w:val="1"/>
      <w:tblStyleColBandSize w:val="1"/>
      <w:tblBorders>
        <w:top w:val="single" w:sz="4" w:space="0" w:color="C7C279" w:themeColor="accent1" w:themeTint="99"/>
        <w:left w:val="single" w:sz="4" w:space="0" w:color="C7C279" w:themeColor="accent1" w:themeTint="99"/>
        <w:bottom w:val="single" w:sz="4" w:space="0" w:color="C7C279" w:themeColor="accent1" w:themeTint="99"/>
        <w:right w:val="single" w:sz="4" w:space="0" w:color="C7C279" w:themeColor="accent1" w:themeTint="99"/>
        <w:insideH w:val="single" w:sz="4" w:space="0" w:color="C7C279" w:themeColor="accent1" w:themeTint="99"/>
        <w:insideV w:val="single" w:sz="4" w:space="0" w:color="C7C27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7C2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C2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D2" w:themeFill="accent1" w:themeFillTint="33"/>
      </w:tcPr>
    </w:tblStylePr>
    <w:tblStylePr w:type="band1Horz">
      <w:tblPr/>
      <w:tcPr>
        <w:shd w:val="clear" w:color="auto" w:fill="ECEAD2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0F2A16" w:themeColor="accent2" w:themeShade="BF"/>
    </w:rPr>
    <w:tblPr>
      <w:tblStyleRowBandSize w:val="1"/>
      <w:tblStyleColBandSize w:val="1"/>
      <w:tblBorders>
        <w:top w:val="single" w:sz="4" w:space="0" w:color="43B760" w:themeColor="accent2" w:themeTint="99"/>
        <w:left w:val="single" w:sz="4" w:space="0" w:color="43B760" w:themeColor="accent2" w:themeTint="99"/>
        <w:bottom w:val="single" w:sz="4" w:space="0" w:color="43B760" w:themeColor="accent2" w:themeTint="99"/>
        <w:right w:val="single" w:sz="4" w:space="0" w:color="43B760" w:themeColor="accent2" w:themeTint="99"/>
        <w:insideH w:val="single" w:sz="4" w:space="0" w:color="43B760" w:themeColor="accent2" w:themeTint="99"/>
        <w:insideV w:val="single" w:sz="4" w:space="0" w:color="43B76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3B76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B76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7C9" w:themeFill="accent2" w:themeFillTint="33"/>
      </w:tcPr>
    </w:tblStylePr>
    <w:tblStylePr w:type="band1Horz">
      <w:tblPr/>
      <w:tcPr>
        <w:shd w:val="clear" w:color="auto" w:fill="BFE7C9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70796A" w:themeColor="accent3" w:themeShade="BF"/>
    </w:rPr>
    <w:tblPr>
      <w:tblStyleRowBandSize w:val="1"/>
      <w:tblStyleColBandSize w:val="1"/>
      <w:tblBorders>
        <w:top w:val="single" w:sz="4" w:space="0" w:color="C0C5BD" w:themeColor="accent3" w:themeTint="99"/>
        <w:left w:val="single" w:sz="4" w:space="0" w:color="C0C5BD" w:themeColor="accent3" w:themeTint="99"/>
        <w:bottom w:val="single" w:sz="4" w:space="0" w:color="C0C5BD" w:themeColor="accent3" w:themeTint="99"/>
        <w:right w:val="single" w:sz="4" w:space="0" w:color="C0C5BD" w:themeColor="accent3" w:themeTint="99"/>
        <w:insideH w:val="single" w:sz="4" w:space="0" w:color="C0C5BD" w:themeColor="accent3" w:themeTint="99"/>
        <w:insideV w:val="single" w:sz="4" w:space="0" w:color="C0C5B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5B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5B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BE8" w:themeFill="accent3" w:themeFillTint="33"/>
      </w:tcPr>
    </w:tblStylePr>
    <w:tblStylePr w:type="band1Horz">
      <w:tblPr/>
      <w:tcPr>
        <w:shd w:val="clear" w:color="auto" w:fill="EAEBE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98B244" w:themeColor="accent4" w:themeShade="BF"/>
    </w:rPr>
    <w:tblPr>
      <w:tblStyleRowBandSize w:val="1"/>
      <w:tblStyleColBandSize w:val="1"/>
      <w:tblBorders>
        <w:top w:val="single" w:sz="4" w:space="0" w:color="D5E1B0" w:themeColor="accent4" w:themeTint="99"/>
        <w:left w:val="single" w:sz="4" w:space="0" w:color="D5E1B0" w:themeColor="accent4" w:themeTint="99"/>
        <w:bottom w:val="single" w:sz="4" w:space="0" w:color="D5E1B0" w:themeColor="accent4" w:themeTint="99"/>
        <w:right w:val="single" w:sz="4" w:space="0" w:color="D5E1B0" w:themeColor="accent4" w:themeTint="99"/>
        <w:insideH w:val="single" w:sz="4" w:space="0" w:color="D5E1B0" w:themeColor="accent4" w:themeTint="99"/>
        <w:insideV w:val="single" w:sz="4" w:space="0" w:color="D5E1B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5E1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E1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E4" w:themeFill="accent4" w:themeFillTint="33"/>
      </w:tcPr>
    </w:tblStylePr>
    <w:tblStylePr w:type="band1Horz">
      <w:tblPr/>
      <w:tcPr>
        <w:shd w:val="clear" w:color="auto" w:fill="F1F5E4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824623" w:themeColor="accent5" w:themeShade="BF"/>
    </w:rPr>
    <w:tblPr>
      <w:tblStyleRowBandSize w:val="1"/>
      <w:tblStyleColBandSize w:val="1"/>
      <w:tblBorders>
        <w:top w:val="single" w:sz="4" w:space="0" w:color="DA9A76" w:themeColor="accent5" w:themeTint="99"/>
        <w:left w:val="single" w:sz="4" w:space="0" w:color="DA9A76" w:themeColor="accent5" w:themeTint="99"/>
        <w:bottom w:val="single" w:sz="4" w:space="0" w:color="DA9A76" w:themeColor="accent5" w:themeTint="99"/>
        <w:right w:val="single" w:sz="4" w:space="0" w:color="DA9A76" w:themeColor="accent5" w:themeTint="99"/>
        <w:insideH w:val="single" w:sz="4" w:space="0" w:color="DA9A76" w:themeColor="accent5" w:themeTint="99"/>
        <w:insideV w:val="single" w:sz="4" w:space="0" w:color="DA9A7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A9A7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9A7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DD1" w:themeFill="accent5" w:themeFillTint="33"/>
      </w:tcPr>
    </w:tblStylePr>
    <w:tblStylePr w:type="band1Horz">
      <w:tblPr/>
      <w:tcPr>
        <w:shd w:val="clear" w:color="auto" w:fill="F2DDD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3A2C27" w:themeColor="accent6" w:themeShade="BF"/>
    </w:rPr>
    <w:tblPr>
      <w:tblStyleRowBandSize w:val="1"/>
      <w:tblStyleColBandSize w:val="1"/>
      <w:tblBorders>
        <w:top w:val="single" w:sz="4" w:space="0" w:color="A38476" w:themeColor="accent6" w:themeTint="99"/>
        <w:left w:val="single" w:sz="4" w:space="0" w:color="A38476" w:themeColor="accent6" w:themeTint="99"/>
        <w:bottom w:val="single" w:sz="4" w:space="0" w:color="A38476" w:themeColor="accent6" w:themeTint="99"/>
        <w:right w:val="single" w:sz="4" w:space="0" w:color="A38476" w:themeColor="accent6" w:themeTint="99"/>
        <w:insideH w:val="single" w:sz="4" w:space="0" w:color="A38476" w:themeColor="accent6" w:themeTint="99"/>
        <w:insideV w:val="single" w:sz="4" w:space="0" w:color="A3847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3847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84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6D1" w:themeFill="accent6" w:themeFillTint="33"/>
      </w:tcPr>
    </w:tblStylePr>
    <w:tblStylePr w:type="band1Horz">
      <w:tblPr/>
      <w:tcPr>
        <w:shd w:val="clear" w:color="auto" w:fill="E0D6D1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66622A" w:themeColor="accent1" w:themeShade="BF"/>
    </w:rPr>
    <w:tblPr>
      <w:tblStyleRowBandSize w:val="1"/>
      <w:tblStyleColBandSize w:val="1"/>
      <w:tblBorders>
        <w:top w:val="single" w:sz="4" w:space="0" w:color="C7C279" w:themeColor="accent1" w:themeTint="99"/>
        <w:left w:val="single" w:sz="4" w:space="0" w:color="C7C279" w:themeColor="accent1" w:themeTint="99"/>
        <w:bottom w:val="single" w:sz="4" w:space="0" w:color="C7C279" w:themeColor="accent1" w:themeTint="99"/>
        <w:right w:val="single" w:sz="4" w:space="0" w:color="C7C279" w:themeColor="accent1" w:themeTint="99"/>
        <w:insideH w:val="single" w:sz="4" w:space="0" w:color="C7C279" w:themeColor="accent1" w:themeTint="99"/>
        <w:insideV w:val="single" w:sz="4" w:space="0" w:color="C7C27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AD2" w:themeFill="accent1" w:themeFillTint="33"/>
      </w:tcPr>
    </w:tblStylePr>
    <w:tblStylePr w:type="band1Horz">
      <w:tblPr/>
      <w:tcPr>
        <w:shd w:val="clear" w:color="auto" w:fill="ECEAD2" w:themeFill="accent1" w:themeFillTint="33"/>
      </w:tcPr>
    </w:tblStylePr>
    <w:tblStylePr w:type="neCell">
      <w:tblPr/>
      <w:tcPr>
        <w:tcBorders>
          <w:bottom w:val="single" w:sz="4" w:space="0" w:color="C7C279" w:themeColor="accent1" w:themeTint="99"/>
        </w:tcBorders>
      </w:tcPr>
    </w:tblStylePr>
    <w:tblStylePr w:type="nwCell">
      <w:tblPr/>
      <w:tcPr>
        <w:tcBorders>
          <w:bottom w:val="single" w:sz="4" w:space="0" w:color="C7C279" w:themeColor="accent1" w:themeTint="99"/>
        </w:tcBorders>
      </w:tcPr>
    </w:tblStylePr>
    <w:tblStylePr w:type="seCell">
      <w:tblPr/>
      <w:tcPr>
        <w:tcBorders>
          <w:top w:val="single" w:sz="4" w:space="0" w:color="C7C279" w:themeColor="accent1" w:themeTint="99"/>
        </w:tcBorders>
      </w:tcPr>
    </w:tblStylePr>
    <w:tblStylePr w:type="swCell">
      <w:tblPr/>
      <w:tcPr>
        <w:tcBorders>
          <w:top w:val="single" w:sz="4" w:space="0" w:color="C7C279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0F2A16" w:themeColor="accent2" w:themeShade="BF"/>
    </w:rPr>
    <w:tblPr>
      <w:tblStyleRowBandSize w:val="1"/>
      <w:tblStyleColBandSize w:val="1"/>
      <w:tblBorders>
        <w:top w:val="single" w:sz="4" w:space="0" w:color="43B760" w:themeColor="accent2" w:themeTint="99"/>
        <w:left w:val="single" w:sz="4" w:space="0" w:color="43B760" w:themeColor="accent2" w:themeTint="99"/>
        <w:bottom w:val="single" w:sz="4" w:space="0" w:color="43B760" w:themeColor="accent2" w:themeTint="99"/>
        <w:right w:val="single" w:sz="4" w:space="0" w:color="43B760" w:themeColor="accent2" w:themeTint="99"/>
        <w:insideH w:val="single" w:sz="4" w:space="0" w:color="43B760" w:themeColor="accent2" w:themeTint="99"/>
        <w:insideV w:val="single" w:sz="4" w:space="0" w:color="43B76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FE7C9" w:themeFill="accent2" w:themeFillTint="33"/>
      </w:tcPr>
    </w:tblStylePr>
    <w:tblStylePr w:type="band1Horz">
      <w:tblPr/>
      <w:tcPr>
        <w:shd w:val="clear" w:color="auto" w:fill="BFE7C9" w:themeFill="accent2" w:themeFillTint="33"/>
      </w:tcPr>
    </w:tblStylePr>
    <w:tblStylePr w:type="neCell">
      <w:tblPr/>
      <w:tcPr>
        <w:tcBorders>
          <w:bottom w:val="single" w:sz="4" w:space="0" w:color="43B760" w:themeColor="accent2" w:themeTint="99"/>
        </w:tcBorders>
      </w:tcPr>
    </w:tblStylePr>
    <w:tblStylePr w:type="nwCell">
      <w:tblPr/>
      <w:tcPr>
        <w:tcBorders>
          <w:bottom w:val="single" w:sz="4" w:space="0" w:color="43B760" w:themeColor="accent2" w:themeTint="99"/>
        </w:tcBorders>
      </w:tcPr>
    </w:tblStylePr>
    <w:tblStylePr w:type="seCell">
      <w:tblPr/>
      <w:tcPr>
        <w:tcBorders>
          <w:top w:val="single" w:sz="4" w:space="0" w:color="43B760" w:themeColor="accent2" w:themeTint="99"/>
        </w:tcBorders>
      </w:tcPr>
    </w:tblStylePr>
    <w:tblStylePr w:type="swCell">
      <w:tblPr/>
      <w:tcPr>
        <w:tcBorders>
          <w:top w:val="single" w:sz="4" w:space="0" w:color="43B76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70796A" w:themeColor="accent3" w:themeShade="BF"/>
    </w:rPr>
    <w:tblPr>
      <w:tblStyleRowBandSize w:val="1"/>
      <w:tblStyleColBandSize w:val="1"/>
      <w:tblBorders>
        <w:top w:val="single" w:sz="4" w:space="0" w:color="C0C5BD" w:themeColor="accent3" w:themeTint="99"/>
        <w:left w:val="single" w:sz="4" w:space="0" w:color="C0C5BD" w:themeColor="accent3" w:themeTint="99"/>
        <w:bottom w:val="single" w:sz="4" w:space="0" w:color="C0C5BD" w:themeColor="accent3" w:themeTint="99"/>
        <w:right w:val="single" w:sz="4" w:space="0" w:color="C0C5BD" w:themeColor="accent3" w:themeTint="99"/>
        <w:insideH w:val="single" w:sz="4" w:space="0" w:color="C0C5BD" w:themeColor="accent3" w:themeTint="99"/>
        <w:insideV w:val="single" w:sz="4" w:space="0" w:color="C0C5B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BE8" w:themeFill="accent3" w:themeFillTint="33"/>
      </w:tcPr>
    </w:tblStylePr>
    <w:tblStylePr w:type="band1Horz">
      <w:tblPr/>
      <w:tcPr>
        <w:shd w:val="clear" w:color="auto" w:fill="EAEBE8" w:themeFill="accent3" w:themeFillTint="33"/>
      </w:tcPr>
    </w:tblStylePr>
    <w:tblStylePr w:type="neCell">
      <w:tblPr/>
      <w:tcPr>
        <w:tcBorders>
          <w:bottom w:val="single" w:sz="4" w:space="0" w:color="C0C5BD" w:themeColor="accent3" w:themeTint="99"/>
        </w:tcBorders>
      </w:tcPr>
    </w:tblStylePr>
    <w:tblStylePr w:type="nwCell">
      <w:tblPr/>
      <w:tcPr>
        <w:tcBorders>
          <w:bottom w:val="single" w:sz="4" w:space="0" w:color="C0C5BD" w:themeColor="accent3" w:themeTint="99"/>
        </w:tcBorders>
      </w:tcPr>
    </w:tblStylePr>
    <w:tblStylePr w:type="seCell">
      <w:tblPr/>
      <w:tcPr>
        <w:tcBorders>
          <w:top w:val="single" w:sz="4" w:space="0" w:color="C0C5BD" w:themeColor="accent3" w:themeTint="99"/>
        </w:tcBorders>
      </w:tcPr>
    </w:tblStylePr>
    <w:tblStylePr w:type="swCell">
      <w:tblPr/>
      <w:tcPr>
        <w:tcBorders>
          <w:top w:val="single" w:sz="4" w:space="0" w:color="C0C5B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98B244" w:themeColor="accent4" w:themeShade="BF"/>
    </w:rPr>
    <w:tblPr>
      <w:tblStyleRowBandSize w:val="1"/>
      <w:tblStyleColBandSize w:val="1"/>
      <w:tblBorders>
        <w:top w:val="single" w:sz="4" w:space="0" w:color="D5E1B0" w:themeColor="accent4" w:themeTint="99"/>
        <w:left w:val="single" w:sz="4" w:space="0" w:color="D5E1B0" w:themeColor="accent4" w:themeTint="99"/>
        <w:bottom w:val="single" w:sz="4" w:space="0" w:color="D5E1B0" w:themeColor="accent4" w:themeTint="99"/>
        <w:right w:val="single" w:sz="4" w:space="0" w:color="D5E1B0" w:themeColor="accent4" w:themeTint="99"/>
        <w:insideH w:val="single" w:sz="4" w:space="0" w:color="D5E1B0" w:themeColor="accent4" w:themeTint="99"/>
        <w:insideV w:val="single" w:sz="4" w:space="0" w:color="D5E1B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5E4" w:themeFill="accent4" w:themeFillTint="33"/>
      </w:tcPr>
    </w:tblStylePr>
    <w:tblStylePr w:type="band1Horz">
      <w:tblPr/>
      <w:tcPr>
        <w:shd w:val="clear" w:color="auto" w:fill="F1F5E4" w:themeFill="accent4" w:themeFillTint="33"/>
      </w:tcPr>
    </w:tblStylePr>
    <w:tblStylePr w:type="neCell">
      <w:tblPr/>
      <w:tcPr>
        <w:tcBorders>
          <w:bottom w:val="single" w:sz="4" w:space="0" w:color="D5E1B0" w:themeColor="accent4" w:themeTint="99"/>
        </w:tcBorders>
      </w:tcPr>
    </w:tblStylePr>
    <w:tblStylePr w:type="nwCell">
      <w:tblPr/>
      <w:tcPr>
        <w:tcBorders>
          <w:bottom w:val="single" w:sz="4" w:space="0" w:color="D5E1B0" w:themeColor="accent4" w:themeTint="99"/>
        </w:tcBorders>
      </w:tcPr>
    </w:tblStylePr>
    <w:tblStylePr w:type="seCell">
      <w:tblPr/>
      <w:tcPr>
        <w:tcBorders>
          <w:top w:val="single" w:sz="4" w:space="0" w:color="D5E1B0" w:themeColor="accent4" w:themeTint="99"/>
        </w:tcBorders>
      </w:tcPr>
    </w:tblStylePr>
    <w:tblStylePr w:type="swCell">
      <w:tblPr/>
      <w:tcPr>
        <w:tcBorders>
          <w:top w:val="single" w:sz="4" w:space="0" w:color="D5E1B0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824623" w:themeColor="accent5" w:themeShade="BF"/>
    </w:rPr>
    <w:tblPr>
      <w:tblStyleRowBandSize w:val="1"/>
      <w:tblStyleColBandSize w:val="1"/>
      <w:tblBorders>
        <w:top w:val="single" w:sz="4" w:space="0" w:color="DA9A76" w:themeColor="accent5" w:themeTint="99"/>
        <w:left w:val="single" w:sz="4" w:space="0" w:color="DA9A76" w:themeColor="accent5" w:themeTint="99"/>
        <w:bottom w:val="single" w:sz="4" w:space="0" w:color="DA9A76" w:themeColor="accent5" w:themeTint="99"/>
        <w:right w:val="single" w:sz="4" w:space="0" w:color="DA9A76" w:themeColor="accent5" w:themeTint="99"/>
        <w:insideH w:val="single" w:sz="4" w:space="0" w:color="DA9A76" w:themeColor="accent5" w:themeTint="99"/>
        <w:insideV w:val="single" w:sz="4" w:space="0" w:color="DA9A7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DD1" w:themeFill="accent5" w:themeFillTint="33"/>
      </w:tcPr>
    </w:tblStylePr>
    <w:tblStylePr w:type="band1Horz">
      <w:tblPr/>
      <w:tcPr>
        <w:shd w:val="clear" w:color="auto" w:fill="F2DDD1" w:themeFill="accent5" w:themeFillTint="33"/>
      </w:tcPr>
    </w:tblStylePr>
    <w:tblStylePr w:type="neCell">
      <w:tblPr/>
      <w:tcPr>
        <w:tcBorders>
          <w:bottom w:val="single" w:sz="4" w:space="0" w:color="DA9A76" w:themeColor="accent5" w:themeTint="99"/>
        </w:tcBorders>
      </w:tcPr>
    </w:tblStylePr>
    <w:tblStylePr w:type="nwCell">
      <w:tblPr/>
      <w:tcPr>
        <w:tcBorders>
          <w:bottom w:val="single" w:sz="4" w:space="0" w:color="DA9A76" w:themeColor="accent5" w:themeTint="99"/>
        </w:tcBorders>
      </w:tcPr>
    </w:tblStylePr>
    <w:tblStylePr w:type="seCell">
      <w:tblPr/>
      <w:tcPr>
        <w:tcBorders>
          <w:top w:val="single" w:sz="4" w:space="0" w:color="DA9A76" w:themeColor="accent5" w:themeTint="99"/>
        </w:tcBorders>
      </w:tcPr>
    </w:tblStylePr>
    <w:tblStylePr w:type="swCell">
      <w:tblPr/>
      <w:tcPr>
        <w:tcBorders>
          <w:top w:val="single" w:sz="4" w:space="0" w:color="DA9A7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3A2C27" w:themeColor="accent6" w:themeShade="BF"/>
    </w:rPr>
    <w:tblPr>
      <w:tblStyleRowBandSize w:val="1"/>
      <w:tblStyleColBandSize w:val="1"/>
      <w:tblBorders>
        <w:top w:val="single" w:sz="4" w:space="0" w:color="A38476" w:themeColor="accent6" w:themeTint="99"/>
        <w:left w:val="single" w:sz="4" w:space="0" w:color="A38476" w:themeColor="accent6" w:themeTint="99"/>
        <w:bottom w:val="single" w:sz="4" w:space="0" w:color="A38476" w:themeColor="accent6" w:themeTint="99"/>
        <w:right w:val="single" w:sz="4" w:space="0" w:color="A38476" w:themeColor="accent6" w:themeTint="99"/>
        <w:insideH w:val="single" w:sz="4" w:space="0" w:color="A38476" w:themeColor="accent6" w:themeTint="99"/>
        <w:insideV w:val="single" w:sz="4" w:space="0" w:color="A3847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6D1" w:themeFill="accent6" w:themeFillTint="33"/>
      </w:tcPr>
    </w:tblStylePr>
    <w:tblStylePr w:type="band1Horz">
      <w:tblPr/>
      <w:tcPr>
        <w:shd w:val="clear" w:color="auto" w:fill="E0D6D1" w:themeFill="accent6" w:themeFillTint="33"/>
      </w:tcPr>
    </w:tblStylePr>
    <w:tblStylePr w:type="neCell">
      <w:tblPr/>
      <w:tcPr>
        <w:tcBorders>
          <w:bottom w:val="single" w:sz="4" w:space="0" w:color="A38476" w:themeColor="accent6" w:themeTint="99"/>
        </w:tcBorders>
      </w:tcPr>
    </w:tblStylePr>
    <w:tblStylePr w:type="nwCell">
      <w:tblPr/>
      <w:tcPr>
        <w:tcBorders>
          <w:bottom w:val="single" w:sz="4" w:space="0" w:color="A38476" w:themeColor="accent6" w:themeTint="99"/>
        </w:tcBorders>
      </w:tcPr>
    </w:tblStylePr>
    <w:tblStylePr w:type="seCell">
      <w:tblPr/>
      <w:tcPr>
        <w:tcBorders>
          <w:top w:val="single" w:sz="4" w:space="0" w:color="A38476" w:themeColor="accent6" w:themeTint="99"/>
        </w:tcBorders>
      </w:tcPr>
    </w:tblStylePr>
    <w:tblStylePr w:type="swCell">
      <w:tblPr/>
      <w:tcPr>
        <w:tcBorders>
          <w:top w:val="single" w:sz="4" w:space="0" w:color="A38476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44411C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66622A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66622A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44411C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44411C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66622A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898439" w:themeColor="accent1"/>
        <w:bottom w:val="single" w:sz="4" w:space="10" w:color="898439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66622A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66622A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98439" w:themeColor="accent1"/>
        <w:left w:val="single" w:sz="8" w:space="0" w:color="898439" w:themeColor="accent1"/>
        <w:bottom w:val="single" w:sz="8" w:space="0" w:color="898439" w:themeColor="accent1"/>
        <w:right w:val="single" w:sz="8" w:space="0" w:color="898439" w:themeColor="accent1"/>
        <w:insideH w:val="single" w:sz="8" w:space="0" w:color="898439" w:themeColor="accent1"/>
        <w:insideV w:val="single" w:sz="8" w:space="0" w:color="89843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8439" w:themeColor="accent1"/>
          <w:left w:val="single" w:sz="8" w:space="0" w:color="898439" w:themeColor="accent1"/>
          <w:bottom w:val="single" w:sz="18" w:space="0" w:color="898439" w:themeColor="accent1"/>
          <w:right w:val="single" w:sz="8" w:space="0" w:color="898439" w:themeColor="accent1"/>
          <w:insideH w:val="nil"/>
          <w:insideV w:val="single" w:sz="8" w:space="0" w:color="89843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98439" w:themeColor="accent1"/>
          <w:left w:val="single" w:sz="8" w:space="0" w:color="898439" w:themeColor="accent1"/>
          <w:bottom w:val="single" w:sz="8" w:space="0" w:color="898439" w:themeColor="accent1"/>
          <w:right w:val="single" w:sz="8" w:space="0" w:color="898439" w:themeColor="accent1"/>
          <w:insideH w:val="nil"/>
          <w:insideV w:val="single" w:sz="8" w:space="0" w:color="89843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8439" w:themeColor="accent1"/>
          <w:left w:val="single" w:sz="8" w:space="0" w:color="898439" w:themeColor="accent1"/>
          <w:bottom w:val="single" w:sz="8" w:space="0" w:color="898439" w:themeColor="accent1"/>
          <w:right w:val="single" w:sz="8" w:space="0" w:color="898439" w:themeColor="accent1"/>
        </w:tcBorders>
      </w:tcPr>
    </w:tblStylePr>
    <w:tblStylePr w:type="band1Vert">
      <w:tblPr/>
      <w:tcPr>
        <w:tcBorders>
          <w:top w:val="single" w:sz="8" w:space="0" w:color="898439" w:themeColor="accent1"/>
          <w:left w:val="single" w:sz="8" w:space="0" w:color="898439" w:themeColor="accent1"/>
          <w:bottom w:val="single" w:sz="8" w:space="0" w:color="898439" w:themeColor="accent1"/>
          <w:right w:val="single" w:sz="8" w:space="0" w:color="898439" w:themeColor="accent1"/>
        </w:tcBorders>
        <w:shd w:val="clear" w:color="auto" w:fill="E8E5C7" w:themeFill="accent1" w:themeFillTint="3F"/>
      </w:tcPr>
    </w:tblStylePr>
    <w:tblStylePr w:type="band1Horz">
      <w:tblPr/>
      <w:tcPr>
        <w:tcBorders>
          <w:top w:val="single" w:sz="8" w:space="0" w:color="898439" w:themeColor="accent1"/>
          <w:left w:val="single" w:sz="8" w:space="0" w:color="898439" w:themeColor="accent1"/>
          <w:bottom w:val="single" w:sz="8" w:space="0" w:color="898439" w:themeColor="accent1"/>
          <w:right w:val="single" w:sz="8" w:space="0" w:color="898439" w:themeColor="accent1"/>
          <w:insideV w:val="single" w:sz="8" w:space="0" w:color="898439" w:themeColor="accent1"/>
        </w:tcBorders>
        <w:shd w:val="clear" w:color="auto" w:fill="E8E5C7" w:themeFill="accent1" w:themeFillTint="3F"/>
      </w:tcPr>
    </w:tblStylePr>
    <w:tblStylePr w:type="band2Horz">
      <w:tblPr/>
      <w:tcPr>
        <w:tcBorders>
          <w:top w:val="single" w:sz="8" w:space="0" w:color="898439" w:themeColor="accent1"/>
          <w:left w:val="single" w:sz="8" w:space="0" w:color="898439" w:themeColor="accent1"/>
          <w:bottom w:val="single" w:sz="8" w:space="0" w:color="898439" w:themeColor="accent1"/>
          <w:right w:val="single" w:sz="8" w:space="0" w:color="898439" w:themeColor="accent1"/>
          <w:insideV w:val="single" w:sz="8" w:space="0" w:color="89843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5391E" w:themeColor="accent2"/>
        <w:left w:val="single" w:sz="8" w:space="0" w:color="15391E" w:themeColor="accent2"/>
        <w:bottom w:val="single" w:sz="8" w:space="0" w:color="15391E" w:themeColor="accent2"/>
        <w:right w:val="single" w:sz="8" w:space="0" w:color="15391E" w:themeColor="accent2"/>
        <w:insideH w:val="single" w:sz="8" w:space="0" w:color="15391E" w:themeColor="accent2"/>
        <w:insideV w:val="single" w:sz="8" w:space="0" w:color="15391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391E" w:themeColor="accent2"/>
          <w:left w:val="single" w:sz="8" w:space="0" w:color="15391E" w:themeColor="accent2"/>
          <w:bottom w:val="single" w:sz="18" w:space="0" w:color="15391E" w:themeColor="accent2"/>
          <w:right w:val="single" w:sz="8" w:space="0" w:color="15391E" w:themeColor="accent2"/>
          <w:insideH w:val="nil"/>
          <w:insideV w:val="single" w:sz="8" w:space="0" w:color="15391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391E" w:themeColor="accent2"/>
          <w:left w:val="single" w:sz="8" w:space="0" w:color="15391E" w:themeColor="accent2"/>
          <w:bottom w:val="single" w:sz="8" w:space="0" w:color="15391E" w:themeColor="accent2"/>
          <w:right w:val="single" w:sz="8" w:space="0" w:color="15391E" w:themeColor="accent2"/>
          <w:insideH w:val="nil"/>
          <w:insideV w:val="single" w:sz="8" w:space="0" w:color="15391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391E" w:themeColor="accent2"/>
          <w:left w:val="single" w:sz="8" w:space="0" w:color="15391E" w:themeColor="accent2"/>
          <w:bottom w:val="single" w:sz="8" w:space="0" w:color="15391E" w:themeColor="accent2"/>
          <w:right w:val="single" w:sz="8" w:space="0" w:color="15391E" w:themeColor="accent2"/>
        </w:tcBorders>
      </w:tcPr>
    </w:tblStylePr>
    <w:tblStylePr w:type="band1Vert">
      <w:tblPr/>
      <w:tcPr>
        <w:tcBorders>
          <w:top w:val="single" w:sz="8" w:space="0" w:color="15391E" w:themeColor="accent2"/>
          <w:left w:val="single" w:sz="8" w:space="0" w:color="15391E" w:themeColor="accent2"/>
          <w:bottom w:val="single" w:sz="8" w:space="0" w:color="15391E" w:themeColor="accent2"/>
          <w:right w:val="single" w:sz="8" w:space="0" w:color="15391E" w:themeColor="accent2"/>
        </w:tcBorders>
        <w:shd w:val="clear" w:color="auto" w:fill="B0E2BC" w:themeFill="accent2" w:themeFillTint="3F"/>
      </w:tcPr>
    </w:tblStylePr>
    <w:tblStylePr w:type="band1Horz">
      <w:tblPr/>
      <w:tcPr>
        <w:tcBorders>
          <w:top w:val="single" w:sz="8" w:space="0" w:color="15391E" w:themeColor="accent2"/>
          <w:left w:val="single" w:sz="8" w:space="0" w:color="15391E" w:themeColor="accent2"/>
          <w:bottom w:val="single" w:sz="8" w:space="0" w:color="15391E" w:themeColor="accent2"/>
          <w:right w:val="single" w:sz="8" w:space="0" w:color="15391E" w:themeColor="accent2"/>
          <w:insideV w:val="single" w:sz="8" w:space="0" w:color="15391E" w:themeColor="accent2"/>
        </w:tcBorders>
        <w:shd w:val="clear" w:color="auto" w:fill="B0E2BC" w:themeFill="accent2" w:themeFillTint="3F"/>
      </w:tcPr>
    </w:tblStylePr>
    <w:tblStylePr w:type="band2Horz">
      <w:tblPr/>
      <w:tcPr>
        <w:tcBorders>
          <w:top w:val="single" w:sz="8" w:space="0" w:color="15391E" w:themeColor="accent2"/>
          <w:left w:val="single" w:sz="8" w:space="0" w:color="15391E" w:themeColor="accent2"/>
          <w:bottom w:val="single" w:sz="8" w:space="0" w:color="15391E" w:themeColor="accent2"/>
          <w:right w:val="single" w:sz="8" w:space="0" w:color="15391E" w:themeColor="accent2"/>
          <w:insideV w:val="single" w:sz="8" w:space="0" w:color="15391E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79F91" w:themeColor="accent3"/>
        <w:left w:val="single" w:sz="8" w:space="0" w:color="979F91" w:themeColor="accent3"/>
        <w:bottom w:val="single" w:sz="8" w:space="0" w:color="979F91" w:themeColor="accent3"/>
        <w:right w:val="single" w:sz="8" w:space="0" w:color="979F91" w:themeColor="accent3"/>
        <w:insideH w:val="single" w:sz="8" w:space="0" w:color="979F91" w:themeColor="accent3"/>
        <w:insideV w:val="single" w:sz="8" w:space="0" w:color="979F9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9F91" w:themeColor="accent3"/>
          <w:left w:val="single" w:sz="8" w:space="0" w:color="979F91" w:themeColor="accent3"/>
          <w:bottom w:val="single" w:sz="18" w:space="0" w:color="979F91" w:themeColor="accent3"/>
          <w:right w:val="single" w:sz="8" w:space="0" w:color="979F91" w:themeColor="accent3"/>
          <w:insideH w:val="nil"/>
          <w:insideV w:val="single" w:sz="8" w:space="0" w:color="979F9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79F91" w:themeColor="accent3"/>
          <w:left w:val="single" w:sz="8" w:space="0" w:color="979F91" w:themeColor="accent3"/>
          <w:bottom w:val="single" w:sz="8" w:space="0" w:color="979F91" w:themeColor="accent3"/>
          <w:right w:val="single" w:sz="8" w:space="0" w:color="979F91" w:themeColor="accent3"/>
          <w:insideH w:val="nil"/>
          <w:insideV w:val="single" w:sz="8" w:space="0" w:color="979F9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9F91" w:themeColor="accent3"/>
          <w:left w:val="single" w:sz="8" w:space="0" w:color="979F91" w:themeColor="accent3"/>
          <w:bottom w:val="single" w:sz="8" w:space="0" w:color="979F91" w:themeColor="accent3"/>
          <w:right w:val="single" w:sz="8" w:space="0" w:color="979F91" w:themeColor="accent3"/>
        </w:tcBorders>
      </w:tcPr>
    </w:tblStylePr>
    <w:tblStylePr w:type="band1Vert">
      <w:tblPr/>
      <w:tcPr>
        <w:tcBorders>
          <w:top w:val="single" w:sz="8" w:space="0" w:color="979F91" w:themeColor="accent3"/>
          <w:left w:val="single" w:sz="8" w:space="0" w:color="979F91" w:themeColor="accent3"/>
          <w:bottom w:val="single" w:sz="8" w:space="0" w:color="979F91" w:themeColor="accent3"/>
          <w:right w:val="single" w:sz="8" w:space="0" w:color="979F91" w:themeColor="accent3"/>
        </w:tcBorders>
        <w:shd w:val="clear" w:color="auto" w:fill="E5E7E3" w:themeFill="accent3" w:themeFillTint="3F"/>
      </w:tcPr>
    </w:tblStylePr>
    <w:tblStylePr w:type="band1Horz">
      <w:tblPr/>
      <w:tcPr>
        <w:tcBorders>
          <w:top w:val="single" w:sz="8" w:space="0" w:color="979F91" w:themeColor="accent3"/>
          <w:left w:val="single" w:sz="8" w:space="0" w:color="979F91" w:themeColor="accent3"/>
          <w:bottom w:val="single" w:sz="8" w:space="0" w:color="979F91" w:themeColor="accent3"/>
          <w:right w:val="single" w:sz="8" w:space="0" w:color="979F91" w:themeColor="accent3"/>
          <w:insideV w:val="single" w:sz="8" w:space="0" w:color="979F91" w:themeColor="accent3"/>
        </w:tcBorders>
        <w:shd w:val="clear" w:color="auto" w:fill="E5E7E3" w:themeFill="accent3" w:themeFillTint="3F"/>
      </w:tcPr>
    </w:tblStylePr>
    <w:tblStylePr w:type="band2Horz">
      <w:tblPr/>
      <w:tcPr>
        <w:tcBorders>
          <w:top w:val="single" w:sz="8" w:space="0" w:color="979F91" w:themeColor="accent3"/>
          <w:left w:val="single" w:sz="8" w:space="0" w:color="979F91" w:themeColor="accent3"/>
          <w:bottom w:val="single" w:sz="8" w:space="0" w:color="979F91" w:themeColor="accent3"/>
          <w:right w:val="single" w:sz="8" w:space="0" w:color="979F91" w:themeColor="accent3"/>
          <w:insideV w:val="single" w:sz="8" w:space="0" w:color="979F91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CD7C" w:themeColor="accent4"/>
        <w:left w:val="single" w:sz="8" w:space="0" w:color="BACD7C" w:themeColor="accent4"/>
        <w:bottom w:val="single" w:sz="8" w:space="0" w:color="BACD7C" w:themeColor="accent4"/>
        <w:right w:val="single" w:sz="8" w:space="0" w:color="BACD7C" w:themeColor="accent4"/>
        <w:insideH w:val="single" w:sz="8" w:space="0" w:color="BACD7C" w:themeColor="accent4"/>
        <w:insideV w:val="single" w:sz="8" w:space="0" w:color="BACD7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CD7C" w:themeColor="accent4"/>
          <w:left w:val="single" w:sz="8" w:space="0" w:color="BACD7C" w:themeColor="accent4"/>
          <w:bottom w:val="single" w:sz="18" w:space="0" w:color="BACD7C" w:themeColor="accent4"/>
          <w:right w:val="single" w:sz="8" w:space="0" w:color="BACD7C" w:themeColor="accent4"/>
          <w:insideH w:val="nil"/>
          <w:insideV w:val="single" w:sz="8" w:space="0" w:color="BACD7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CD7C" w:themeColor="accent4"/>
          <w:left w:val="single" w:sz="8" w:space="0" w:color="BACD7C" w:themeColor="accent4"/>
          <w:bottom w:val="single" w:sz="8" w:space="0" w:color="BACD7C" w:themeColor="accent4"/>
          <w:right w:val="single" w:sz="8" w:space="0" w:color="BACD7C" w:themeColor="accent4"/>
          <w:insideH w:val="nil"/>
          <w:insideV w:val="single" w:sz="8" w:space="0" w:color="BACD7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CD7C" w:themeColor="accent4"/>
          <w:left w:val="single" w:sz="8" w:space="0" w:color="BACD7C" w:themeColor="accent4"/>
          <w:bottom w:val="single" w:sz="8" w:space="0" w:color="BACD7C" w:themeColor="accent4"/>
          <w:right w:val="single" w:sz="8" w:space="0" w:color="BACD7C" w:themeColor="accent4"/>
        </w:tcBorders>
      </w:tcPr>
    </w:tblStylePr>
    <w:tblStylePr w:type="band1Vert">
      <w:tblPr/>
      <w:tcPr>
        <w:tcBorders>
          <w:top w:val="single" w:sz="8" w:space="0" w:color="BACD7C" w:themeColor="accent4"/>
          <w:left w:val="single" w:sz="8" w:space="0" w:color="BACD7C" w:themeColor="accent4"/>
          <w:bottom w:val="single" w:sz="8" w:space="0" w:color="BACD7C" w:themeColor="accent4"/>
          <w:right w:val="single" w:sz="8" w:space="0" w:color="BACD7C" w:themeColor="accent4"/>
        </w:tcBorders>
        <w:shd w:val="clear" w:color="auto" w:fill="EDF2DE" w:themeFill="accent4" w:themeFillTint="3F"/>
      </w:tcPr>
    </w:tblStylePr>
    <w:tblStylePr w:type="band1Horz">
      <w:tblPr/>
      <w:tcPr>
        <w:tcBorders>
          <w:top w:val="single" w:sz="8" w:space="0" w:color="BACD7C" w:themeColor="accent4"/>
          <w:left w:val="single" w:sz="8" w:space="0" w:color="BACD7C" w:themeColor="accent4"/>
          <w:bottom w:val="single" w:sz="8" w:space="0" w:color="BACD7C" w:themeColor="accent4"/>
          <w:right w:val="single" w:sz="8" w:space="0" w:color="BACD7C" w:themeColor="accent4"/>
          <w:insideV w:val="single" w:sz="8" w:space="0" w:color="BACD7C" w:themeColor="accent4"/>
        </w:tcBorders>
        <w:shd w:val="clear" w:color="auto" w:fill="EDF2DE" w:themeFill="accent4" w:themeFillTint="3F"/>
      </w:tcPr>
    </w:tblStylePr>
    <w:tblStylePr w:type="band2Horz">
      <w:tblPr/>
      <w:tcPr>
        <w:tcBorders>
          <w:top w:val="single" w:sz="8" w:space="0" w:color="BACD7C" w:themeColor="accent4"/>
          <w:left w:val="single" w:sz="8" w:space="0" w:color="BACD7C" w:themeColor="accent4"/>
          <w:bottom w:val="single" w:sz="8" w:space="0" w:color="BACD7C" w:themeColor="accent4"/>
          <w:right w:val="single" w:sz="8" w:space="0" w:color="BACD7C" w:themeColor="accent4"/>
          <w:insideV w:val="single" w:sz="8" w:space="0" w:color="BACD7C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F5E2F" w:themeColor="accent5"/>
        <w:left w:val="single" w:sz="8" w:space="0" w:color="AF5E2F" w:themeColor="accent5"/>
        <w:bottom w:val="single" w:sz="8" w:space="0" w:color="AF5E2F" w:themeColor="accent5"/>
        <w:right w:val="single" w:sz="8" w:space="0" w:color="AF5E2F" w:themeColor="accent5"/>
        <w:insideH w:val="single" w:sz="8" w:space="0" w:color="AF5E2F" w:themeColor="accent5"/>
        <w:insideV w:val="single" w:sz="8" w:space="0" w:color="AF5E2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5E2F" w:themeColor="accent5"/>
          <w:left w:val="single" w:sz="8" w:space="0" w:color="AF5E2F" w:themeColor="accent5"/>
          <w:bottom w:val="single" w:sz="18" w:space="0" w:color="AF5E2F" w:themeColor="accent5"/>
          <w:right w:val="single" w:sz="8" w:space="0" w:color="AF5E2F" w:themeColor="accent5"/>
          <w:insideH w:val="nil"/>
          <w:insideV w:val="single" w:sz="8" w:space="0" w:color="AF5E2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F5E2F" w:themeColor="accent5"/>
          <w:left w:val="single" w:sz="8" w:space="0" w:color="AF5E2F" w:themeColor="accent5"/>
          <w:bottom w:val="single" w:sz="8" w:space="0" w:color="AF5E2F" w:themeColor="accent5"/>
          <w:right w:val="single" w:sz="8" w:space="0" w:color="AF5E2F" w:themeColor="accent5"/>
          <w:insideH w:val="nil"/>
          <w:insideV w:val="single" w:sz="8" w:space="0" w:color="AF5E2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5E2F" w:themeColor="accent5"/>
          <w:left w:val="single" w:sz="8" w:space="0" w:color="AF5E2F" w:themeColor="accent5"/>
          <w:bottom w:val="single" w:sz="8" w:space="0" w:color="AF5E2F" w:themeColor="accent5"/>
          <w:right w:val="single" w:sz="8" w:space="0" w:color="AF5E2F" w:themeColor="accent5"/>
        </w:tcBorders>
      </w:tcPr>
    </w:tblStylePr>
    <w:tblStylePr w:type="band1Vert">
      <w:tblPr/>
      <w:tcPr>
        <w:tcBorders>
          <w:top w:val="single" w:sz="8" w:space="0" w:color="AF5E2F" w:themeColor="accent5"/>
          <w:left w:val="single" w:sz="8" w:space="0" w:color="AF5E2F" w:themeColor="accent5"/>
          <w:bottom w:val="single" w:sz="8" w:space="0" w:color="AF5E2F" w:themeColor="accent5"/>
          <w:right w:val="single" w:sz="8" w:space="0" w:color="AF5E2F" w:themeColor="accent5"/>
        </w:tcBorders>
        <w:shd w:val="clear" w:color="auto" w:fill="F0D5C6" w:themeFill="accent5" w:themeFillTint="3F"/>
      </w:tcPr>
    </w:tblStylePr>
    <w:tblStylePr w:type="band1Horz">
      <w:tblPr/>
      <w:tcPr>
        <w:tcBorders>
          <w:top w:val="single" w:sz="8" w:space="0" w:color="AF5E2F" w:themeColor="accent5"/>
          <w:left w:val="single" w:sz="8" w:space="0" w:color="AF5E2F" w:themeColor="accent5"/>
          <w:bottom w:val="single" w:sz="8" w:space="0" w:color="AF5E2F" w:themeColor="accent5"/>
          <w:right w:val="single" w:sz="8" w:space="0" w:color="AF5E2F" w:themeColor="accent5"/>
          <w:insideV w:val="single" w:sz="8" w:space="0" w:color="AF5E2F" w:themeColor="accent5"/>
        </w:tcBorders>
        <w:shd w:val="clear" w:color="auto" w:fill="F0D5C6" w:themeFill="accent5" w:themeFillTint="3F"/>
      </w:tcPr>
    </w:tblStylePr>
    <w:tblStylePr w:type="band2Horz">
      <w:tblPr/>
      <w:tcPr>
        <w:tcBorders>
          <w:top w:val="single" w:sz="8" w:space="0" w:color="AF5E2F" w:themeColor="accent5"/>
          <w:left w:val="single" w:sz="8" w:space="0" w:color="AF5E2F" w:themeColor="accent5"/>
          <w:bottom w:val="single" w:sz="8" w:space="0" w:color="AF5E2F" w:themeColor="accent5"/>
          <w:right w:val="single" w:sz="8" w:space="0" w:color="AF5E2F" w:themeColor="accent5"/>
          <w:insideV w:val="single" w:sz="8" w:space="0" w:color="AF5E2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E3C34" w:themeColor="accent6"/>
        <w:left w:val="single" w:sz="8" w:space="0" w:color="4E3C34" w:themeColor="accent6"/>
        <w:bottom w:val="single" w:sz="8" w:space="0" w:color="4E3C34" w:themeColor="accent6"/>
        <w:right w:val="single" w:sz="8" w:space="0" w:color="4E3C34" w:themeColor="accent6"/>
        <w:insideH w:val="single" w:sz="8" w:space="0" w:color="4E3C34" w:themeColor="accent6"/>
        <w:insideV w:val="single" w:sz="8" w:space="0" w:color="4E3C3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3C34" w:themeColor="accent6"/>
          <w:left w:val="single" w:sz="8" w:space="0" w:color="4E3C34" w:themeColor="accent6"/>
          <w:bottom w:val="single" w:sz="18" w:space="0" w:color="4E3C34" w:themeColor="accent6"/>
          <w:right w:val="single" w:sz="8" w:space="0" w:color="4E3C34" w:themeColor="accent6"/>
          <w:insideH w:val="nil"/>
          <w:insideV w:val="single" w:sz="8" w:space="0" w:color="4E3C3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3C34" w:themeColor="accent6"/>
          <w:left w:val="single" w:sz="8" w:space="0" w:color="4E3C34" w:themeColor="accent6"/>
          <w:bottom w:val="single" w:sz="8" w:space="0" w:color="4E3C34" w:themeColor="accent6"/>
          <w:right w:val="single" w:sz="8" w:space="0" w:color="4E3C34" w:themeColor="accent6"/>
          <w:insideH w:val="nil"/>
          <w:insideV w:val="single" w:sz="8" w:space="0" w:color="4E3C3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3C34" w:themeColor="accent6"/>
          <w:left w:val="single" w:sz="8" w:space="0" w:color="4E3C34" w:themeColor="accent6"/>
          <w:bottom w:val="single" w:sz="8" w:space="0" w:color="4E3C34" w:themeColor="accent6"/>
          <w:right w:val="single" w:sz="8" w:space="0" w:color="4E3C34" w:themeColor="accent6"/>
        </w:tcBorders>
      </w:tcPr>
    </w:tblStylePr>
    <w:tblStylePr w:type="band1Vert">
      <w:tblPr/>
      <w:tcPr>
        <w:tcBorders>
          <w:top w:val="single" w:sz="8" w:space="0" w:color="4E3C34" w:themeColor="accent6"/>
          <w:left w:val="single" w:sz="8" w:space="0" w:color="4E3C34" w:themeColor="accent6"/>
          <w:bottom w:val="single" w:sz="8" w:space="0" w:color="4E3C34" w:themeColor="accent6"/>
          <w:right w:val="single" w:sz="8" w:space="0" w:color="4E3C34" w:themeColor="accent6"/>
        </w:tcBorders>
        <w:shd w:val="clear" w:color="auto" w:fill="D9CCC6" w:themeFill="accent6" w:themeFillTint="3F"/>
      </w:tcPr>
    </w:tblStylePr>
    <w:tblStylePr w:type="band1Horz">
      <w:tblPr/>
      <w:tcPr>
        <w:tcBorders>
          <w:top w:val="single" w:sz="8" w:space="0" w:color="4E3C34" w:themeColor="accent6"/>
          <w:left w:val="single" w:sz="8" w:space="0" w:color="4E3C34" w:themeColor="accent6"/>
          <w:bottom w:val="single" w:sz="8" w:space="0" w:color="4E3C34" w:themeColor="accent6"/>
          <w:right w:val="single" w:sz="8" w:space="0" w:color="4E3C34" w:themeColor="accent6"/>
          <w:insideV w:val="single" w:sz="8" w:space="0" w:color="4E3C34" w:themeColor="accent6"/>
        </w:tcBorders>
        <w:shd w:val="clear" w:color="auto" w:fill="D9CCC6" w:themeFill="accent6" w:themeFillTint="3F"/>
      </w:tcPr>
    </w:tblStylePr>
    <w:tblStylePr w:type="band2Horz">
      <w:tblPr/>
      <w:tcPr>
        <w:tcBorders>
          <w:top w:val="single" w:sz="8" w:space="0" w:color="4E3C34" w:themeColor="accent6"/>
          <w:left w:val="single" w:sz="8" w:space="0" w:color="4E3C34" w:themeColor="accent6"/>
          <w:bottom w:val="single" w:sz="8" w:space="0" w:color="4E3C34" w:themeColor="accent6"/>
          <w:right w:val="single" w:sz="8" w:space="0" w:color="4E3C34" w:themeColor="accent6"/>
          <w:insideV w:val="single" w:sz="8" w:space="0" w:color="4E3C3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98439" w:themeColor="accent1"/>
        <w:left w:val="single" w:sz="8" w:space="0" w:color="898439" w:themeColor="accent1"/>
        <w:bottom w:val="single" w:sz="8" w:space="0" w:color="898439" w:themeColor="accent1"/>
        <w:right w:val="single" w:sz="8" w:space="0" w:color="89843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984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439" w:themeColor="accent1"/>
          <w:left w:val="single" w:sz="8" w:space="0" w:color="898439" w:themeColor="accent1"/>
          <w:bottom w:val="single" w:sz="8" w:space="0" w:color="898439" w:themeColor="accent1"/>
          <w:right w:val="single" w:sz="8" w:space="0" w:color="8984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98439" w:themeColor="accent1"/>
          <w:left w:val="single" w:sz="8" w:space="0" w:color="898439" w:themeColor="accent1"/>
          <w:bottom w:val="single" w:sz="8" w:space="0" w:color="898439" w:themeColor="accent1"/>
          <w:right w:val="single" w:sz="8" w:space="0" w:color="898439" w:themeColor="accent1"/>
        </w:tcBorders>
      </w:tcPr>
    </w:tblStylePr>
    <w:tblStylePr w:type="band1Horz">
      <w:tblPr/>
      <w:tcPr>
        <w:tcBorders>
          <w:top w:val="single" w:sz="8" w:space="0" w:color="898439" w:themeColor="accent1"/>
          <w:left w:val="single" w:sz="8" w:space="0" w:color="898439" w:themeColor="accent1"/>
          <w:bottom w:val="single" w:sz="8" w:space="0" w:color="898439" w:themeColor="accent1"/>
          <w:right w:val="single" w:sz="8" w:space="0" w:color="89843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5391E" w:themeColor="accent2"/>
        <w:left w:val="single" w:sz="8" w:space="0" w:color="15391E" w:themeColor="accent2"/>
        <w:bottom w:val="single" w:sz="8" w:space="0" w:color="15391E" w:themeColor="accent2"/>
        <w:right w:val="single" w:sz="8" w:space="0" w:color="15391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391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391E" w:themeColor="accent2"/>
          <w:left w:val="single" w:sz="8" w:space="0" w:color="15391E" w:themeColor="accent2"/>
          <w:bottom w:val="single" w:sz="8" w:space="0" w:color="15391E" w:themeColor="accent2"/>
          <w:right w:val="single" w:sz="8" w:space="0" w:color="15391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391E" w:themeColor="accent2"/>
          <w:left w:val="single" w:sz="8" w:space="0" w:color="15391E" w:themeColor="accent2"/>
          <w:bottom w:val="single" w:sz="8" w:space="0" w:color="15391E" w:themeColor="accent2"/>
          <w:right w:val="single" w:sz="8" w:space="0" w:color="15391E" w:themeColor="accent2"/>
        </w:tcBorders>
      </w:tcPr>
    </w:tblStylePr>
    <w:tblStylePr w:type="band1Horz">
      <w:tblPr/>
      <w:tcPr>
        <w:tcBorders>
          <w:top w:val="single" w:sz="8" w:space="0" w:color="15391E" w:themeColor="accent2"/>
          <w:left w:val="single" w:sz="8" w:space="0" w:color="15391E" w:themeColor="accent2"/>
          <w:bottom w:val="single" w:sz="8" w:space="0" w:color="15391E" w:themeColor="accent2"/>
          <w:right w:val="single" w:sz="8" w:space="0" w:color="15391E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79F91" w:themeColor="accent3"/>
        <w:left w:val="single" w:sz="8" w:space="0" w:color="979F91" w:themeColor="accent3"/>
        <w:bottom w:val="single" w:sz="8" w:space="0" w:color="979F91" w:themeColor="accent3"/>
        <w:right w:val="single" w:sz="8" w:space="0" w:color="979F9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79F9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F91" w:themeColor="accent3"/>
          <w:left w:val="single" w:sz="8" w:space="0" w:color="979F91" w:themeColor="accent3"/>
          <w:bottom w:val="single" w:sz="8" w:space="0" w:color="979F91" w:themeColor="accent3"/>
          <w:right w:val="single" w:sz="8" w:space="0" w:color="979F9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79F91" w:themeColor="accent3"/>
          <w:left w:val="single" w:sz="8" w:space="0" w:color="979F91" w:themeColor="accent3"/>
          <w:bottom w:val="single" w:sz="8" w:space="0" w:color="979F91" w:themeColor="accent3"/>
          <w:right w:val="single" w:sz="8" w:space="0" w:color="979F91" w:themeColor="accent3"/>
        </w:tcBorders>
      </w:tcPr>
    </w:tblStylePr>
    <w:tblStylePr w:type="band1Horz">
      <w:tblPr/>
      <w:tcPr>
        <w:tcBorders>
          <w:top w:val="single" w:sz="8" w:space="0" w:color="979F91" w:themeColor="accent3"/>
          <w:left w:val="single" w:sz="8" w:space="0" w:color="979F91" w:themeColor="accent3"/>
          <w:bottom w:val="single" w:sz="8" w:space="0" w:color="979F91" w:themeColor="accent3"/>
          <w:right w:val="single" w:sz="8" w:space="0" w:color="979F91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CD7C" w:themeColor="accent4"/>
        <w:left w:val="single" w:sz="8" w:space="0" w:color="BACD7C" w:themeColor="accent4"/>
        <w:bottom w:val="single" w:sz="8" w:space="0" w:color="BACD7C" w:themeColor="accent4"/>
        <w:right w:val="single" w:sz="8" w:space="0" w:color="BACD7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ACD7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CD7C" w:themeColor="accent4"/>
          <w:left w:val="single" w:sz="8" w:space="0" w:color="BACD7C" w:themeColor="accent4"/>
          <w:bottom w:val="single" w:sz="8" w:space="0" w:color="BACD7C" w:themeColor="accent4"/>
          <w:right w:val="single" w:sz="8" w:space="0" w:color="BACD7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CD7C" w:themeColor="accent4"/>
          <w:left w:val="single" w:sz="8" w:space="0" w:color="BACD7C" w:themeColor="accent4"/>
          <w:bottom w:val="single" w:sz="8" w:space="0" w:color="BACD7C" w:themeColor="accent4"/>
          <w:right w:val="single" w:sz="8" w:space="0" w:color="BACD7C" w:themeColor="accent4"/>
        </w:tcBorders>
      </w:tcPr>
    </w:tblStylePr>
    <w:tblStylePr w:type="band1Horz">
      <w:tblPr/>
      <w:tcPr>
        <w:tcBorders>
          <w:top w:val="single" w:sz="8" w:space="0" w:color="BACD7C" w:themeColor="accent4"/>
          <w:left w:val="single" w:sz="8" w:space="0" w:color="BACD7C" w:themeColor="accent4"/>
          <w:bottom w:val="single" w:sz="8" w:space="0" w:color="BACD7C" w:themeColor="accent4"/>
          <w:right w:val="single" w:sz="8" w:space="0" w:color="BACD7C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F5E2F" w:themeColor="accent5"/>
        <w:left w:val="single" w:sz="8" w:space="0" w:color="AF5E2F" w:themeColor="accent5"/>
        <w:bottom w:val="single" w:sz="8" w:space="0" w:color="AF5E2F" w:themeColor="accent5"/>
        <w:right w:val="single" w:sz="8" w:space="0" w:color="AF5E2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F5E2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5E2F" w:themeColor="accent5"/>
          <w:left w:val="single" w:sz="8" w:space="0" w:color="AF5E2F" w:themeColor="accent5"/>
          <w:bottom w:val="single" w:sz="8" w:space="0" w:color="AF5E2F" w:themeColor="accent5"/>
          <w:right w:val="single" w:sz="8" w:space="0" w:color="AF5E2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F5E2F" w:themeColor="accent5"/>
          <w:left w:val="single" w:sz="8" w:space="0" w:color="AF5E2F" w:themeColor="accent5"/>
          <w:bottom w:val="single" w:sz="8" w:space="0" w:color="AF5E2F" w:themeColor="accent5"/>
          <w:right w:val="single" w:sz="8" w:space="0" w:color="AF5E2F" w:themeColor="accent5"/>
        </w:tcBorders>
      </w:tcPr>
    </w:tblStylePr>
    <w:tblStylePr w:type="band1Horz">
      <w:tblPr/>
      <w:tcPr>
        <w:tcBorders>
          <w:top w:val="single" w:sz="8" w:space="0" w:color="AF5E2F" w:themeColor="accent5"/>
          <w:left w:val="single" w:sz="8" w:space="0" w:color="AF5E2F" w:themeColor="accent5"/>
          <w:bottom w:val="single" w:sz="8" w:space="0" w:color="AF5E2F" w:themeColor="accent5"/>
          <w:right w:val="single" w:sz="8" w:space="0" w:color="AF5E2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E3C34" w:themeColor="accent6"/>
        <w:left w:val="single" w:sz="8" w:space="0" w:color="4E3C34" w:themeColor="accent6"/>
        <w:bottom w:val="single" w:sz="8" w:space="0" w:color="4E3C34" w:themeColor="accent6"/>
        <w:right w:val="single" w:sz="8" w:space="0" w:color="4E3C3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3C3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3C34" w:themeColor="accent6"/>
          <w:left w:val="single" w:sz="8" w:space="0" w:color="4E3C34" w:themeColor="accent6"/>
          <w:bottom w:val="single" w:sz="8" w:space="0" w:color="4E3C34" w:themeColor="accent6"/>
          <w:right w:val="single" w:sz="8" w:space="0" w:color="4E3C3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3C34" w:themeColor="accent6"/>
          <w:left w:val="single" w:sz="8" w:space="0" w:color="4E3C34" w:themeColor="accent6"/>
          <w:bottom w:val="single" w:sz="8" w:space="0" w:color="4E3C34" w:themeColor="accent6"/>
          <w:right w:val="single" w:sz="8" w:space="0" w:color="4E3C34" w:themeColor="accent6"/>
        </w:tcBorders>
      </w:tcPr>
    </w:tblStylePr>
    <w:tblStylePr w:type="band1Horz">
      <w:tblPr/>
      <w:tcPr>
        <w:tcBorders>
          <w:top w:val="single" w:sz="8" w:space="0" w:color="4E3C34" w:themeColor="accent6"/>
          <w:left w:val="single" w:sz="8" w:space="0" w:color="4E3C34" w:themeColor="accent6"/>
          <w:bottom w:val="single" w:sz="8" w:space="0" w:color="4E3C34" w:themeColor="accent6"/>
          <w:right w:val="single" w:sz="8" w:space="0" w:color="4E3C3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66622A" w:themeColor="accent1" w:themeShade="BF"/>
    </w:rPr>
    <w:tblPr>
      <w:tblStyleRowBandSize w:val="1"/>
      <w:tblStyleColBandSize w:val="1"/>
      <w:tblBorders>
        <w:top w:val="single" w:sz="8" w:space="0" w:color="898439" w:themeColor="accent1"/>
        <w:bottom w:val="single" w:sz="8" w:space="0" w:color="89843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8439" w:themeColor="accent1"/>
          <w:left w:val="nil"/>
          <w:bottom w:val="single" w:sz="8" w:space="0" w:color="89843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8439" w:themeColor="accent1"/>
          <w:left w:val="nil"/>
          <w:bottom w:val="single" w:sz="8" w:space="0" w:color="89843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5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5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0F2A16" w:themeColor="accent2" w:themeShade="BF"/>
    </w:rPr>
    <w:tblPr>
      <w:tblStyleRowBandSize w:val="1"/>
      <w:tblStyleColBandSize w:val="1"/>
      <w:tblBorders>
        <w:top w:val="single" w:sz="8" w:space="0" w:color="15391E" w:themeColor="accent2"/>
        <w:bottom w:val="single" w:sz="8" w:space="0" w:color="15391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391E" w:themeColor="accent2"/>
          <w:left w:val="nil"/>
          <w:bottom w:val="single" w:sz="8" w:space="0" w:color="15391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391E" w:themeColor="accent2"/>
          <w:left w:val="nil"/>
          <w:bottom w:val="single" w:sz="8" w:space="0" w:color="15391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E2BC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70796A" w:themeColor="accent3" w:themeShade="BF"/>
    </w:rPr>
    <w:tblPr>
      <w:tblStyleRowBandSize w:val="1"/>
      <w:tblStyleColBandSize w:val="1"/>
      <w:tblBorders>
        <w:top w:val="single" w:sz="8" w:space="0" w:color="979F91" w:themeColor="accent3"/>
        <w:bottom w:val="single" w:sz="8" w:space="0" w:color="979F9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9F91" w:themeColor="accent3"/>
          <w:left w:val="nil"/>
          <w:bottom w:val="single" w:sz="8" w:space="0" w:color="979F9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9F91" w:themeColor="accent3"/>
          <w:left w:val="nil"/>
          <w:bottom w:val="single" w:sz="8" w:space="0" w:color="979F9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7E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7E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98B244" w:themeColor="accent4" w:themeShade="BF"/>
    </w:rPr>
    <w:tblPr>
      <w:tblStyleRowBandSize w:val="1"/>
      <w:tblStyleColBandSize w:val="1"/>
      <w:tblBorders>
        <w:top w:val="single" w:sz="8" w:space="0" w:color="BACD7C" w:themeColor="accent4"/>
        <w:bottom w:val="single" w:sz="8" w:space="0" w:color="BACD7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CD7C" w:themeColor="accent4"/>
          <w:left w:val="nil"/>
          <w:bottom w:val="single" w:sz="8" w:space="0" w:color="BACD7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CD7C" w:themeColor="accent4"/>
          <w:left w:val="nil"/>
          <w:bottom w:val="single" w:sz="8" w:space="0" w:color="BACD7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2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2D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824623" w:themeColor="accent5" w:themeShade="BF"/>
    </w:rPr>
    <w:tblPr>
      <w:tblStyleRowBandSize w:val="1"/>
      <w:tblStyleColBandSize w:val="1"/>
      <w:tblBorders>
        <w:top w:val="single" w:sz="8" w:space="0" w:color="AF5E2F" w:themeColor="accent5"/>
        <w:bottom w:val="single" w:sz="8" w:space="0" w:color="AF5E2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5E2F" w:themeColor="accent5"/>
          <w:left w:val="nil"/>
          <w:bottom w:val="single" w:sz="8" w:space="0" w:color="AF5E2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5E2F" w:themeColor="accent5"/>
          <w:left w:val="nil"/>
          <w:bottom w:val="single" w:sz="8" w:space="0" w:color="AF5E2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D5C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D5C6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3A2C27" w:themeColor="accent6" w:themeShade="BF"/>
    </w:rPr>
    <w:tblPr>
      <w:tblStyleRowBandSize w:val="1"/>
      <w:tblStyleColBandSize w:val="1"/>
      <w:tblBorders>
        <w:top w:val="single" w:sz="8" w:space="0" w:color="4E3C34" w:themeColor="accent6"/>
        <w:bottom w:val="single" w:sz="8" w:space="0" w:color="4E3C3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3C34" w:themeColor="accent6"/>
          <w:left w:val="nil"/>
          <w:bottom w:val="single" w:sz="8" w:space="0" w:color="4E3C3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3C34" w:themeColor="accent6"/>
          <w:left w:val="nil"/>
          <w:bottom w:val="single" w:sz="8" w:space="0" w:color="4E3C3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CC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CC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C2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C2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D2" w:themeFill="accent1" w:themeFillTint="33"/>
      </w:tcPr>
    </w:tblStylePr>
    <w:tblStylePr w:type="band1Horz">
      <w:tblPr/>
      <w:tcPr>
        <w:shd w:val="clear" w:color="auto" w:fill="ECEAD2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3B76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3B76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7C9" w:themeFill="accent2" w:themeFillTint="33"/>
      </w:tcPr>
    </w:tblStylePr>
    <w:tblStylePr w:type="band1Horz">
      <w:tblPr/>
      <w:tcPr>
        <w:shd w:val="clear" w:color="auto" w:fill="BFE7C9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5B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5B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BE8" w:themeFill="accent3" w:themeFillTint="33"/>
      </w:tcPr>
    </w:tblStylePr>
    <w:tblStylePr w:type="band1Horz">
      <w:tblPr/>
      <w:tcPr>
        <w:shd w:val="clear" w:color="auto" w:fill="EAEBE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E1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E1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E4" w:themeFill="accent4" w:themeFillTint="33"/>
      </w:tcPr>
    </w:tblStylePr>
    <w:tblStylePr w:type="band1Horz">
      <w:tblPr/>
      <w:tcPr>
        <w:shd w:val="clear" w:color="auto" w:fill="F1F5E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9A7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9A7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DD1" w:themeFill="accent5" w:themeFillTint="33"/>
      </w:tcPr>
    </w:tblStylePr>
    <w:tblStylePr w:type="band1Horz">
      <w:tblPr/>
      <w:tcPr>
        <w:shd w:val="clear" w:color="auto" w:fill="F2DDD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847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84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6D1" w:themeFill="accent6" w:themeFillTint="33"/>
      </w:tcPr>
    </w:tblStylePr>
    <w:tblStylePr w:type="band1Horz">
      <w:tblPr/>
      <w:tcPr>
        <w:shd w:val="clear" w:color="auto" w:fill="E0D6D1" w:themeFill="accent6" w:themeFillTint="33"/>
      </w:tcPr>
    </w:tblStylePr>
  </w:style>
  <w:style w:type="table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7C279" w:themeColor="accent1" w:themeTint="99"/>
        <w:bottom w:val="single" w:sz="4" w:space="0" w:color="C7C279" w:themeColor="accent1" w:themeTint="99"/>
        <w:insideH w:val="single" w:sz="4" w:space="0" w:color="C7C27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D2" w:themeFill="accent1" w:themeFillTint="33"/>
      </w:tcPr>
    </w:tblStylePr>
    <w:tblStylePr w:type="band1Horz">
      <w:tblPr/>
      <w:tcPr>
        <w:shd w:val="clear" w:color="auto" w:fill="ECEAD2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3B760" w:themeColor="accent2" w:themeTint="99"/>
        <w:bottom w:val="single" w:sz="4" w:space="0" w:color="43B760" w:themeColor="accent2" w:themeTint="99"/>
        <w:insideH w:val="single" w:sz="4" w:space="0" w:color="43B76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7C9" w:themeFill="accent2" w:themeFillTint="33"/>
      </w:tcPr>
    </w:tblStylePr>
    <w:tblStylePr w:type="band1Horz">
      <w:tblPr/>
      <w:tcPr>
        <w:shd w:val="clear" w:color="auto" w:fill="BFE7C9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0C5BD" w:themeColor="accent3" w:themeTint="99"/>
        <w:bottom w:val="single" w:sz="4" w:space="0" w:color="C0C5BD" w:themeColor="accent3" w:themeTint="99"/>
        <w:insideH w:val="single" w:sz="4" w:space="0" w:color="C0C5B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BE8" w:themeFill="accent3" w:themeFillTint="33"/>
      </w:tcPr>
    </w:tblStylePr>
    <w:tblStylePr w:type="band1Horz">
      <w:tblPr/>
      <w:tcPr>
        <w:shd w:val="clear" w:color="auto" w:fill="EAEBE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E1B0" w:themeColor="accent4" w:themeTint="99"/>
        <w:bottom w:val="single" w:sz="4" w:space="0" w:color="D5E1B0" w:themeColor="accent4" w:themeTint="99"/>
        <w:insideH w:val="single" w:sz="4" w:space="0" w:color="D5E1B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E4" w:themeFill="accent4" w:themeFillTint="33"/>
      </w:tcPr>
    </w:tblStylePr>
    <w:tblStylePr w:type="band1Horz">
      <w:tblPr/>
      <w:tcPr>
        <w:shd w:val="clear" w:color="auto" w:fill="F1F5E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A9A76" w:themeColor="accent5" w:themeTint="99"/>
        <w:bottom w:val="single" w:sz="4" w:space="0" w:color="DA9A76" w:themeColor="accent5" w:themeTint="99"/>
        <w:insideH w:val="single" w:sz="4" w:space="0" w:color="DA9A7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DD1" w:themeFill="accent5" w:themeFillTint="33"/>
      </w:tcPr>
    </w:tblStylePr>
    <w:tblStylePr w:type="band1Horz">
      <w:tblPr/>
      <w:tcPr>
        <w:shd w:val="clear" w:color="auto" w:fill="F2DDD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38476" w:themeColor="accent6" w:themeTint="99"/>
        <w:bottom w:val="single" w:sz="4" w:space="0" w:color="A38476" w:themeColor="accent6" w:themeTint="99"/>
        <w:insideH w:val="single" w:sz="4" w:space="0" w:color="A3847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6D1" w:themeFill="accent6" w:themeFillTint="33"/>
      </w:tcPr>
    </w:tblStylePr>
    <w:tblStylePr w:type="band1Horz">
      <w:tblPr/>
      <w:tcPr>
        <w:shd w:val="clear" w:color="auto" w:fill="E0D6D1" w:themeFill="accent6" w:themeFillTint="33"/>
      </w:tcPr>
    </w:tblStylePr>
  </w:style>
  <w:style w:type="table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98439" w:themeColor="accent1"/>
        <w:left w:val="single" w:sz="4" w:space="0" w:color="898439" w:themeColor="accent1"/>
        <w:bottom w:val="single" w:sz="4" w:space="0" w:color="898439" w:themeColor="accent1"/>
        <w:right w:val="single" w:sz="4" w:space="0" w:color="89843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98439" w:themeFill="accent1"/>
      </w:tcPr>
    </w:tblStylePr>
    <w:tblStylePr w:type="lastRow">
      <w:rPr>
        <w:b/>
        <w:bCs/>
      </w:rPr>
      <w:tblPr/>
      <w:tcPr>
        <w:tcBorders>
          <w:top w:val="double" w:sz="4" w:space="0" w:color="89843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98439" w:themeColor="accent1"/>
          <w:right w:val="single" w:sz="4" w:space="0" w:color="898439" w:themeColor="accent1"/>
        </w:tcBorders>
      </w:tcPr>
    </w:tblStylePr>
    <w:tblStylePr w:type="band1Horz">
      <w:tblPr/>
      <w:tcPr>
        <w:tcBorders>
          <w:top w:val="single" w:sz="4" w:space="0" w:color="898439" w:themeColor="accent1"/>
          <w:bottom w:val="single" w:sz="4" w:space="0" w:color="89843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98439" w:themeColor="accent1"/>
          <w:left w:val="nil"/>
        </w:tcBorders>
      </w:tcPr>
    </w:tblStylePr>
    <w:tblStylePr w:type="swCell">
      <w:tblPr/>
      <w:tcPr>
        <w:tcBorders>
          <w:top w:val="double" w:sz="4" w:space="0" w:color="89843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5391E" w:themeColor="accent2"/>
        <w:left w:val="single" w:sz="4" w:space="0" w:color="15391E" w:themeColor="accent2"/>
        <w:bottom w:val="single" w:sz="4" w:space="0" w:color="15391E" w:themeColor="accent2"/>
        <w:right w:val="single" w:sz="4" w:space="0" w:color="15391E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391E" w:themeFill="accent2"/>
      </w:tcPr>
    </w:tblStylePr>
    <w:tblStylePr w:type="lastRow">
      <w:rPr>
        <w:b/>
        <w:bCs/>
      </w:rPr>
      <w:tblPr/>
      <w:tcPr>
        <w:tcBorders>
          <w:top w:val="double" w:sz="4" w:space="0" w:color="15391E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391E" w:themeColor="accent2"/>
          <w:right w:val="single" w:sz="4" w:space="0" w:color="15391E" w:themeColor="accent2"/>
        </w:tcBorders>
      </w:tcPr>
    </w:tblStylePr>
    <w:tblStylePr w:type="band1Horz">
      <w:tblPr/>
      <w:tcPr>
        <w:tcBorders>
          <w:top w:val="single" w:sz="4" w:space="0" w:color="15391E" w:themeColor="accent2"/>
          <w:bottom w:val="single" w:sz="4" w:space="0" w:color="15391E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391E" w:themeColor="accent2"/>
          <w:left w:val="nil"/>
        </w:tcBorders>
      </w:tcPr>
    </w:tblStylePr>
    <w:tblStylePr w:type="swCell">
      <w:tblPr/>
      <w:tcPr>
        <w:tcBorders>
          <w:top w:val="double" w:sz="4" w:space="0" w:color="15391E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79F91" w:themeColor="accent3"/>
        <w:left w:val="single" w:sz="4" w:space="0" w:color="979F91" w:themeColor="accent3"/>
        <w:bottom w:val="single" w:sz="4" w:space="0" w:color="979F91" w:themeColor="accent3"/>
        <w:right w:val="single" w:sz="4" w:space="0" w:color="979F9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79F91" w:themeFill="accent3"/>
      </w:tcPr>
    </w:tblStylePr>
    <w:tblStylePr w:type="lastRow">
      <w:rPr>
        <w:b/>
        <w:bCs/>
      </w:rPr>
      <w:tblPr/>
      <w:tcPr>
        <w:tcBorders>
          <w:top w:val="double" w:sz="4" w:space="0" w:color="979F9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79F91" w:themeColor="accent3"/>
          <w:right w:val="single" w:sz="4" w:space="0" w:color="979F91" w:themeColor="accent3"/>
        </w:tcBorders>
      </w:tcPr>
    </w:tblStylePr>
    <w:tblStylePr w:type="band1Horz">
      <w:tblPr/>
      <w:tcPr>
        <w:tcBorders>
          <w:top w:val="single" w:sz="4" w:space="0" w:color="979F91" w:themeColor="accent3"/>
          <w:bottom w:val="single" w:sz="4" w:space="0" w:color="979F9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79F91" w:themeColor="accent3"/>
          <w:left w:val="nil"/>
        </w:tcBorders>
      </w:tcPr>
    </w:tblStylePr>
    <w:tblStylePr w:type="swCell">
      <w:tblPr/>
      <w:tcPr>
        <w:tcBorders>
          <w:top w:val="double" w:sz="4" w:space="0" w:color="979F91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ACD7C" w:themeColor="accent4"/>
        <w:left w:val="single" w:sz="4" w:space="0" w:color="BACD7C" w:themeColor="accent4"/>
        <w:bottom w:val="single" w:sz="4" w:space="0" w:color="BACD7C" w:themeColor="accent4"/>
        <w:right w:val="single" w:sz="4" w:space="0" w:color="BACD7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ACD7C" w:themeFill="accent4"/>
      </w:tcPr>
    </w:tblStylePr>
    <w:tblStylePr w:type="lastRow">
      <w:rPr>
        <w:b/>
        <w:bCs/>
      </w:rPr>
      <w:tblPr/>
      <w:tcPr>
        <w:tcBorders>
          <w:top w:val="double" w:sz="4" w:space="0" w:color="BACD7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ACD7C" w:themeColor="accent4"/>
          <w:right w:val="single" w:sz="4" w:space="0" w:color="BACD7C" w:themeColor="accent4"/>
        </w:tcBorders>
      </w:tcPr>
    </w:tblStylePr>
    <w:tblStylePr w:type="band1Horz">
      <w:tblPr/>
      <w:tcPr>
        <w:tcBorders>
          <w:top w:val="single" w:sz="4" w:space="0" w:color="BACD7C" w:themeColor="accent4"/>
          <w:bottom w:val="single" w:sz="4" w:space="0" w:color="BACD7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CD7C" w:themeColor="accent4"/>
          <w:left w:val="nil"/>
        </w:tcBorders>
      </w:tcPr>
    </w:tblStylePr>
    <w:tblStylePr w:type="swCell">
      <w:tblPr/>
      <w:tcPr>
        <w:tcBorders>
          <w:top w:val="double" w:sz="4" w:space="0" w:color="BACD7C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F5E2F" w:themeColor="accent5"/>
        <w:left w:val="single" w:sz="4" w:space="0" w:color="AF5E2F" w:themeColor="accent5"/>
        <w:bottom w:val="single" w:sz="4" w:space="0" w:color="AF5E2F" w:themeColor="accent5"/>
        <w:right w:val="single" w:sz="4" w:space="0" w:color="AF5E2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F5E2F" w:themeFill="accent5"/>
      </w:tcPr>
    </w:tblStylePr>
    <w:tblStylePr w:type="lastRow">
      <w:rPr>
        <w:b/>
        <w:bCs/>
      </w:rPr>
      <w:tblPr/>
      <w:tcPr>
        <w:tcBorders>
          <w:top w:val="double" w:sz="4" w:space="0" w:color="AF5E2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F5E2F" w:themeColor="accent5"/>
          <w:right w:val="single" w:sz="4" w:space="0" w:color="AF5E2F" w:themeColor="accent5"/>
        </w:tcBorders>
      </w:tcPr>
    </w:tblStylePr>
    <w:tblStylePr w:type="band1Horz">
      <w:tblPr/>
      <w:tcPr>
        <w:tcBorders>
          <w:top w:val="single" w:sz="4" w:space="0" w:color="AF5E2F" w:themeColor="accent5"/>
          <w:bottom w:val="single" w:sz="4" w:space="0" w:color="AF5E2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F5E2F" w:themeColor="accent5"/>
          <w:left w:val="nil"/>
        </w:tcBorders>
      </w:tcPr>
    </w:tblStylePr>
    <w:tblStylePr w:type="swCell">
      <w:tblPr/>
      <w:tcPr>
        <w:tcBorders>
          <w:top w:val="double" w:sz="4" w:space="0" w:color="AF5E2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E3C34" w:themeColor="accent6"/>
        <w:left w:val="single" w:sz="4" w:space="0" w:color="4E3C34" w:themeColor="accent6"/>
        <w:bottom w:val="single" w:sz="4" w:space="0" w:color="4E3C34" w:themeColor="accent6"/>
        <w:right w:val="single" w:sz="4" w:space="0" w:color="4E3C3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3C34" w:themeFill="accent6"/>
      </w:tcPr>
    </w:tblStylePr>
    <w:tblStylePr w:type="lastRow">
      <w:rPr>
        <w:b/>
        <w:bCs/>
      </w:rPr>
      <w:tblPr/>
      <w:tcPr>
        <w:tcBorders>
          <w:top w:val="double" w:sz="4" w:space="0" w:color="4E3C3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3C34" w:themeColor="accent6"/>
          <w:right w:val="single" w:sz="4" w:space="0" w:color="4E3C34" w:themeColor="accent6"/>
        </w:tcBorders>
      </w:tcPr>
    </w:tblStylePr>
    <w:tblStylePr w:type="band1Horz">
      <w:tblPr/>
      <w:tcPr>
        <w:tcBorders>
          <w:top w:val="single" w:sz="4" w:space="0" w:color="4E3C34" w:themeColor="accent6"/>
          <w:bottom w:val="single" w:sz="4" w:space="0" w:color="4E3C3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3C34" w:themeColor="accent6"/>
          <w:left w:val="nil"/>
        </w:tcBorders>
      </w:tcPr>
    </w:tblStylePr>
    <w:tblStylePr w:type="swCell">
      <w:tblPr/>
      <w:tcPr>
        <w:tcBorders>
          <w:top w:val="double" w:sz="4" w:space="0" w:color="4E3C3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7C279" w:themeColor="accent1" w:themeTint="99"/>
        <w:left w:val="single" w:sz="4" w:space="0" w:color="C7C279" w:themeColor="accent1" w:themeTint="99"/>
        <w:bottom w:val="single" w:sz="4" w:space="0" w:color="C7C279" w:themeColor="accent1" w:themeTint="99"/>
        <w:right w:val="single" w:sz="4" w:space="0" w:color="C7C279" w:themeColor="accent1" w:themeTint="99"/>
        <w:insideH w:val="single" w:sz="4" w:space="0" w:color="C7C27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98439" w:themeColor="accent1"/>
          <w:left w:val="single" w:sz="4" w:space="0" w:color="898439" w:themeColor="accent1"/>
          <w:bottom w:val="single" w:sz="4" w:space="0" w:color="898439" w:themeColor="accent1"/>
          <w:right w:val="single" w:sz="4" w:space="0" w:color="898439" w:themeColor="accent1"/>
          <w:insideH w:val="nil"/>
        </w:tcBorders>
        <w:shd w:val="clear" w:color="auto" w:fill="898439" w:themeFill="accent1"/>
      </w:tcPr>
    </w:tblStylePr>
    <w:tblStylePr w:type="lastRow">
      <w:rPr>
        <w:b/>
        <w:bCs/>
      </w:rPr>
      <w:tblPr/>
      <w:tcPr>
        <w:tcBorders>
          <w:top w:val="double" w:sz="4" w:space="0" w:color="C7C2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D2" w:themeFill="accent1" w:themeFillTint="33"/>
      </w:tcPr>
    </w:tblStylePr>
    <w:tblStylePr w:type="band1Horz">
      <w:tblPr/>
      <w:tcPr>
        <w:shd w:val="clear" w:color="auto" w:fill="ECEAD2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3B760" w:themeColor="accent2" w:themeTint="99"/>
        <w:left w:val="single" w:sz="4" w:space="0" w:color="43B760" w:themeColor="accent2" w:themeTint="99"/>
        <w:bottom w:val="single" w:sz="4" w:space="0" w:color="43B760" w:themeColor="accent2" w:themeTint="99"/>
        <w:right w:val="single" w:sz="4" w:space="0" w:color="43B760" w:themeColor="accent2" w:themeTint="99"/>
        <w:insideH w:val="single" w:sz="4" w:space="0" w:color="43B76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391E" w:themeColor="accent2"/>
          <w:left w:val="single" w:sz="4" w:space="0" w:color="15391E" w:themeColor="accent2"/>
          <w:bottom w:val="single" w:sz="4" w:space="0" w:color="15391E" w:themeColor="accent2"/>
          <w:right w:val="single" w:sz="4" w:space="0" w:color="15391E" w:themeColor="accent2"/>
          <w:insideH w:val="nil"/>
        </w:tcBorders>
        <w:shd w:val="clear" w:color="auto" w:fill="15391E" w:themeFill="accent2"/>
      </w:tcPr>
    </w:tblStylePr>
    <w:tblStylePr w:type="lastRow">
      <w:rPr>
        <w:b/>
        <w:bCs/>
      </w:rPr>
      <w:tblPr/>
      <w:tcPr>
        <w:tcBorders>
          <w:top w:val="double" w:sz="4" w:space="0" w:color="43B76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7C9" w:themeFill="accent2" w:themeFillTint="33"/>
      </w:tcPr>
    </w:tblStylePr>
    <w:tblStylePr w:type="band1Horz">
      <w:tblPr/>
      <w:tcPr>
        <w:shd w:val="clear" w:color="auto" w:fill="BFE7C9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0C5BD" w:themeColor="accent3" w:themeTint="99"/>
        <w:left w:val="single" w:sz="4" w:space="0" w:color="C0C5BD" w:themeColor="accent3" w:themeTint="99"/>
        <w:bottom w:val="single" w:sz="4" w:space="0" w:color="C0C5BD" w:themeColor="accent3" w:themeTint="99"/>
        <w:right w:val="single" w:sz="4" w:space="0" w:color="C0C5BD" w:themeColor="accent3" w:themeTint="99"/>
        <w:insideH w:val="single" w:sz="4" w:space="0" w:color="C0C5B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9F91" w:themeColor="accent3"/>
          <w:left w:val="single" w:sz="4" w:space="0" w:color="979F91" w:themeColor="accent3"/>
          <w:bottom w:val="single" w:sz="4" w:space="0" w:color="979F91" w:themeColor="accent3"/>
          <w:right w:val="single" w:sz="4" w:space="0" w:color="979F91" w:themeColor="accent3"/>
          <w:insideH w:val="nil"/>
        </w:tcBorders>
        <w:shd w:val="clear" w:color="auto" w:fill="979F91" w:themeFill="accent3"/>
      </w:tcPr>
    </w:tblStylePr>
    <w:tblStylePr w:type="lastRow">
      <w:rPr>
        <w:b/>
        <w:bCs/>
      </w:rPr>
      <w:tblPr/>
      <w:tcPr>
        <w:tcBorders>
          <w:top w:val="double" w:sz="4" w:space="0" w:color="C0C5B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BE8" w:themeFill="accent3" w:themeFillTint="33"/>
      </w:tcPr>
    </w:tblStylePr>
    <w:tblStylePr w:type="band1Horz">
      <w:tblPr/>
      <w:tcPr>
        <w:shd w:val="clear" w:color="auto" w:fill="EAEBE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E1B0" w:themeColor="accent4" w:themeTint="99"/>
        <w:left w:val="single" w:sz="4" w:space="0" w:color="D5E1B0" w:themeColor="accent4" w:themeTint="99"/>
        <w:bottom w:val="single" w:sz="4" w:space="0" w:color="D5E1B0" w:themeColor="accent4" w:themeTint="99"/>
        <w:right w:val="single" w:sz="4" w:space="0" w:color="D5E1B0" w:themeColor="accent4" w:themeTint="99"/>
        <w:insideH w:val="single" w:sz="4" w:space="0" w:color="D5E1B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CD7C" w:themeColor="accent4"/>
          <w:left w:val="single" w:sz="4" w:space="0" w:color="BACD7C" w:themeColor="accent4"/>
          <w:bottom w:val="single" w:sz="4" w:space="0" w:color="BACD7C" w:themeColor="accent4"/>
          <w:right w:val="single" w:sz="4" w:space="0" w:color="BACD7C" w:themeColor="accent4"/>
          <w:insideH w:val="nil"/>
        </w:tcBorders>
        <w:shd w:val="clear" w:color="auto" w:fill="BACD7C" w:themeFill="accent4"/>
      </w:tcPr>
    </w:tblStylePr>
    <w:tblStylePr w:type="lastRow">
      <w:rPr>
        <w:b/>
        <w:bCs/>
      </w:rPr>
      <w:tblPr/>
      <w:tcPr>
        <w:tcBorders>
          <w:top w:val="double" w:sz="4" w:space="0" w:color="D5E1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E4" w:themeFill="accent4" w:themeFillTint="33"/>
      </w:tcPr>
    </w:tblStylePr>
    <w:tblStylePr w:type="band1Horz">
      <w:tblPr/>
      <w:tcPr>
        <w:shd w:val="clear" w:color="auto" w:fill="F1F5E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A9A76" w:themeColor="accent5" w:themeTint="99"/>
        <w:left w:val="single" w:sz="4" w:space="0" w:color="DA9A76" w:themeColor="accent5" w:themeTint="99"/>
        <w:bottom w:val="single" w:sz="4" w:space="0" w:color="DA9A76" w:themeColor="accent5" w:themeTint="99"/>
        <w:right w:val="single" w:sz="4" w:space="0" w:color="DA9A76" w:themeColor="accent5" w:themeTint="99"/>
        <w:insideH w:val="single" w:sz="4" w:space="0" w:color="DA9A7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F5E2F" w:themeColor="accent5"/>
          <w:left w:val="single" w:sz="4" w:space="0" w:color="AF5E2F" w:themeColor="accent5"/>
          <w:bottom w:val="single" w:sz="4" w:space="0" w:color="AF5E2F" w:themeColor="accent5"/>
          <w:right w:val="single" w:sz="4" w:space="0" w:color="AF5E2F" w:themeColor="accent5"/>
          <w:insideH w:val="nil"/>
        </w:tcBorders>
        <w:shd w:val="clear" w:color="auto" w:fill="AF5E2F" w:themeFill="accent5"/>
      </w:tcPr>
    </w:tblStylePr>
    <w:tblStylePr w:type="lastRow">
      <w:rPr>
        <w:b/>
        <w:bCs/>
      </w:rPr>
      <w:tblPr/>
      <w:tcPr>
        <w:tcBorders>
          <w:top w:val="double" w:sz="4" w:space="0" w:color="DA9A7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DD1" w:themeFill="accent5" w:themeFillTint="33"/>
      </w:tcPr>
    </w:tblStylePr>
    <w:tblStylePr w:type="band1Horz">
      <w:tblPr/>
      <w:tcPr>
        <w:shd w:val="clear" w:color="auto" w:fill="F2DDD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38476" w:themeColor="accent6" w:themeTint="99"/>
        <w:left w:val="single" w:sz="4" w:space="0" w:color="A38476" w:themeColor="accent6" w:themeTint="99"/>
        <w:bottom w:val="single" w:sz="4" w:space="0" w:color="A38476" w:themeColor="accent6" w:themeTint="99"/>
        <w:right w:val="single" w:sz="4" w:space="0" w:color="A38476" w:themeColor="accent6" w:themeTint="99"/>
        <w:insideH w:val="single" w:sz="4" w:space="0" w:color="A3847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3C34" w:themeColor="accent6"/>
          <w:left w:val="single" w:sz="4" w:space="0" w:color="4E3C34" w:themeColor="accent6"/>
          <w:bottom w:val="single" w:sz="4" w:space="0" w:color="4E3C34" w:themeColor="accent6"/>
          <w:right w:val="single" w:sz="4" w:space="0" w:color="4E3C34" w:themeColor="accent6"/>
          <w:insideH w:val="nil"/>
        </w:tcBorders>
        <w:shd w:val="clear" w:color="auto" w:fill="4E3C34" w:themeFill="accent6"/>
      </w:tcPr>
    </w:tblStylePr>
    <w:tblStylePr w:type="lastRow">
      <w:rPr>
        <w:b/>
        <w:bCs/>
      </w:rPr>
      <w:tblPr/>
      <w:tcPr>
        <w:tcBorders>
          <w:top w:val="double" w:sz="4" w:space="0" w:color="A384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6D1" w:themeFill="accent6" w:themeFillTint="33"/>
      </w:tcPr>
    </w:tblStylePr>
    <w:tblStylePr w:type="band1Horz">
      <w:tblPr/>
      <w:tcPr>
        <w:shd w:val="clear" w:color="auto" w:fill="E0D6D1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98439" w:themeColor="accent1"/>
        <w:left w:val="single" w:sz="24" w:space="0" w:color="898439" w:themeColor="accent1"/>
        <w:bottom w:val="single" w:sz="24" w:space="0" w:color="898439" w:themeColor="accent1"/>
        <w:right w:val="single" w:sz="24" w:space="0" w:color="898439" w:themeColor="accent1"/>
      </w:tblBorders>
    </w:tblPr>
    <w:tcPr>
      <w:shd w:val="clear" w:color="auto" w:fill="89843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391E" w:themeColor="accent2"/>
        <w:left w:val="single" w:sz="24" w:space="0" w:color="15391E" w:themeColor="accent2"/>
        <w:bottom w:val="single" w:sz="24" w:space="0" w:color="15391E" w:themeColor="accent2"/>
        <w:right w:val="single" w:sz="24" w:space="0" w:color="15391E" w:themeColor="accent2"/>
      </w:tblBorders>
    </w:tblPr>
    <w:tcPr>
      <w:shd w:val="clear" w:color="auto" w:fill="15391E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79F91" w:themeColor="accent3"/>
        <w:left w:val="single" w:sz="24" w:space="0" w:color="979F91" w:themeColor="accent3"/>
        <w:bottom w:val="single" w:sz="24" w:space="0" w:color="979F91" w:themeColor="accent3"/>
        <w:right w:val="single" w:sz="24" w:space="0" w:color="979F91" w:themeColor="accent3"/>
      </w:tblBorders>
    </w:tblPr>
    <w:tcPr>
      <w:shd w:val="clear" w:color="auto" w:fill="979F9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ACD7C" w:themeColor="accent4"/>
        <w:left w:val="single" w:sz="24" w:space="0" w:color="BACD7C" w:themeColor="accent4"/>
        <w:bottom w:val="single" w:sz="24" w:space="0" w:color="BACD7C" w:themeColor="accent4"/>
        <w:right w:val="single" w:sz="24" w:space="0" w:color="BACD7C" w:themeColor="accent4"/>
      </w:tblBorders>
    </w:tblPr>
    <w:tcPr>
      <w:shd w:val="clear" w:color="auto" w:fill="BACD7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F5E2F" w:themeColor="accent5"/>
        <w:left w:val="single" w:sz="24" w:space="0" w:color="AF5E2F" w:themeColor="accent5"/>
        <w:bottom w:val="single" w:sz="24" w:space="0" w:color="AF5E2F" w:themeColor="accent5"/>
        <w:right w:val="single" w:sz="24" w:space="0" w:color="AF5E2F" w:themeColor="accent5"/>
      </w:tblBorders>
    </w:tblPr>
    <w:tcPr>
      <w:shd w:val="clear" w:color="auto" w:fill="AF5E2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3C34" w:themeColor="accent6"/>
        <w:left w:val="single" w:sz="24" w:space="0" w:color="4E3C34" w:themeColor="accent6"/>
        <w:bottom w:val="single" w:sz="24" w:space="0" w:color="4E3C34" w:themeColor="accent6"/>
        <w:right w:val="single" w:sz="24" w:space="0" w:color="4E3C34" w:themeColor="accent6"/>
      </w:tblBorders>
    </w:tblPr>
    <w:tcPr>
      <w:shd w:val="clear" w:color="auto" w:fill="4E3C3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66622A" w:themeColor="accent1" w:themeShade="BF"/>
    </w:rPr>
    <w:tblPr>
      <w:tblStyleRowBandSize w:val="1"/>
      <w:tblStyleColBandSize w:val="1"/>
      <w:tblBorders>
        <w:top w:val="single" w:sz="4" w:space="0" w:color="898439" w:themeColor="accent1"/>
        <w:bottom w:val="single" w:sz="4" w:space="0" w:color="89843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9843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984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D2" w:themeFill="accent1" w:themeFillTint="33"/>
      </w:tcPr>
    </w:tblStylePr>
    <w:tblStylePr w:type="band1Horz">
      <w:tblPr/>
      <w:tcPr>
        <w:shd w:val="clear" w:color="auto" w:fill="ECEAD2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0F2A16" w:themeColor="accent2" w:themeShade="BF"/>
    </w:rPr>
    <w:tblPr>
      <w:tblStyleRowBandSize w:val="1"/>
      <w:tblStyleColBandSize w:val="1"/>
      <w:tblBorders>
        <w:top w:val="single" w:sz="4" w:space="0" w:color="15391E" w:themeColor="accent2"/>
        <w:bottom w:val="single" w:sz="4" w:space="0" w:color="15391E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15391E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15391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7C9" w:themeFill="accent2" w:themeFillTint="33"/>
      </w:tcPr>
    </w:tblStylePr>
    <w:tblStylePr w:type="band1Horz">
      <w:tblPr/>
      <w:tcPr>
        <w:shd w:val="clear" w:color="auto" w:fill="BFE7C9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70796A" w:themeColor="accent3" w:themeShade="BF"/>
    </w:rPr>
    <w:tblPr>
      <w:tblStyleRowBandSize w:val="1"/>
      <w:tblStyleColBandSize w:val="1"/>
      <w:tblBorders>
        <w:top w:val="single" w:sz="4" w:space="0" w:color="979F91" w:themeColor="accent3"/>
        <w:bottom w:val="single" w:sz="4" w:space="0" w:color="979F9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79F9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79F9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BE8" w:themeFill="accent3" w:themeFillTint="33"/>
      </w:tcPr>
    </w:tblStylePr>
    <w:tblStylePr w:type="band1Horz">
      <w:tblPr/>
      <w:tcPr>
        <w:shd w:val="clear" w:color="auto" w:fill="EAEBE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98B244" w:themeColor="accent4" w:themeShade="BF"/>
    </w:rPr>
    <w:tblPr>
      <w:tblStyleRowBandSize w:val="1"/>
      <w:tblStyleColBandSize w:val="1"/>
      <w:tblBorders>
        <w:top w:val="single" w:sz="4" w:space="0" w:color="BACD7C" w:themeColor="accent4"/>
        <w:bottom w:val="single" w:sz="4" w:space="0" w:color="BACD7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ACD7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ACD7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E4" w:themeFill="accent4" w:themeFillTint="33"/>
      </w:tcPr>
    </w:tblStylePr>
    <w:tblStylePr w:type="band1Horz">
      <w:tblPr/>
      <w:tcPr>
        <w:shd w:val="clear" w:color="auto" w:fill="F1F5E4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824623" w:themeColor="accent5" w:themeShade="BF"/>
    </w:rPr>
    <w:tblPr>
      <w:tblStyleRowBandSize w:val="1"/>
      <w:tblStyleColBandSize w:val="1"/>
      <w:tblBorders>
        <w:top w:val="single" w:sz="4" w:space="0" w:color="AF5E2F" w:themeColor="accent5"/>
        <w:bottom w:val="single" w:sz="4" w:space="0" w:color="AF5E2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F5E2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F5E2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DD1" w:themeFill="accent5" w:themeFillTint="33"/>
      </w:tcPr>
    </w:tblStylePr>
    <w:tblStylePr w:type="band1Horz">
      <w:tblPr/>
      <w:tcPr>
        <w:shd w:val="clear" w:color="auto" w:fill="F2DDD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3A2C27" w:themeColor="accent6" w:themeShade="BF"/>
    </w:rPr>
    <w:tblPr>
      <w:tblStyleRowBandSize w:val="1"/>
      <w:tblStyleColBandSize w:val="1"/>
      <w:tblBorders>
        <w:top w:val="single" w:sz="4" w:space="0" w:color="4E3C34" w:themeColor="accent6"/>
        <w:bottom w:val="single" w:sz="4" w:space="0" w:color="4E3C3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3C3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3C3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6D1" w:themeFill="accent6" w:themeFillTint="33"/>
      </w:tcPr>
    </w:tblStylePr>
    <w:tblStylePr w:type="band1Horz">
      <w:tblPr/>
      <w:tcPr>
        <w:shd w:val="clear" w:color="auto" w:fill="E0D6D1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6662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984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984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984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984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EAD2" w:themeFill="accent1" w:themeFillTint="33"/>
      </w:tcPr>
    </w:tblStylePr>
    <w:tblStylePr w:type="band1Horz">
      <w:tblPr/>
      <w:tcPr>
        <w:shd w:val="clear" w:color="auto" w:fill="ECE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0F2A1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391E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391E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391E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391E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FE7C9" w:themeFill="accent2" w:themeFillTint="33"/>
      </w:tcPr>
    </w:tblStylePr>
    <w:tblStylePr w:type="band1Horz">
      <w:tblPr/>
      <w:tcPr>
        <w:shd w:val="clear" w:color="auto" w:fill="BFE7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7079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79F9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79F9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79F9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79F9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BE8" w:themeFill="accent3" w:themeFillTint="33"/>
      </w:tcPr>
    </w:tblStylePr>
    <w:tblStylePr w:type="band1Horz">
      <w:tblPr/>
      <w:tcPr>
        <w:shd w:val="clear" w:color="auto" w:fill="EAEB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98B24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CD7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CD7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CD7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CD7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1F5E4" w:themeFill="accent4" w:themeFillTint="33"/>
      </w:tcPr>
    </w:tblStylePr>
    <w:tblStylePr w:type="band1Horz">
      <w:tblPr/>
      <w:tcPr>
        <w:shd w:val="clear" w:color="auto" w:fill="F1F5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82462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F5E2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F5E2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F5E2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F5E2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DDD1" w:themeFill="accent5" w:themeFillTint="33"/>
      </w:tcPr>
    </w:tblStylePr>
    <w:tblStylePr w:type="band1Horz">
      <w:tblPr/>
      <w:tcPr>
        <w:shd w:val="clear" w:color="auto" w:fill="F2DDD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3A2C2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3C3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3C3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3C3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3C3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0D6D1" w:themeFill="accent6" w:themeFillTint="33"/>
      </w:tcPr>
    </w:tblStylePr>
    <w:tblStylePr w:type="band1Horz">
      <w:tblPr/>
      <w:tcPr>
        <w:shd w:val="clear" w:color="auto" w:fill="E0D6D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9B357" w:themeColor="accent1" w:themeTint="BF"/>
        <w:left w:val="single" w:sz="8" w:space="0" w:color="B9B357" w:themeColor="accent1" w:themeTint="BF"/>
        <w:bottom w:val="single" w:sz="8" w:space="0" w:color="B9B357" w:themeColor="accent1" w:themeTint="BF"/>
        <w:right w:val="single" w:sz="8" w:space="0" w:color="B9B357" w:themeColor="accent1" w:themeTint="BF"/>
        <w:insideH w:val="single" w:sz="8" w:space="0" w:color="B9B357" w:themeColor="accent1" w:themeTint="BF"/>
        <w:insideV w:val="single" w:sz="8" w:space="0" w:color="B9B357" w:themeColor="accent1" w:themeTint="BF"/>
      </w:tblBorders>
    </w:tblPr>
    <w:tcPr>
      <w:shd w:val="clear" w:color="auto" w:fill="E8E5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B3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CC8F" w:themeFill="accent1" w:themeFillTint="7F"/>
      </w:tcPr>
    </w:tblStylePr>
    <w:tblStylePr w:type="band1Horz">
      <w:tblPr/>
      <w:tcPr>
        <w:shd w:val="clear" w:color="auto" w:fill="D0CC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28847" w:themeColor="accent2" w:themeTint="BF"/>
        <w:left w:val="single" w:sz="8" w:space="0" w:color="328847" w:themeColor="accent2" w:themeTint="BF"/>
        <w:bottom w:val="single" w:sz="8" w:space="0" w:color="328847" w:themeColor="accent2" w:themeTint="BF"/>
        <w:right w:val="single" w:sz="8" w:space="0" w:color="328847" w:themeColor="accent2" w:themeTint="BF"/>
        <w:insideH w:val="single" w:sz="8" w:space="0" w:color="328847" w:themeColor="accent2" w:themeTint="BF"/>
        <w:insideV w:val="single" w:sz="8" w:space="0" w:color="328847" w:themeColor="accent2" w:themeTint="BF"/>
      </w:tblBorders>
    </w:tblPr>
    <w:tcPr>
      <w:shd w:val="clear" w:color="auto" w:fill="B0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2884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1C57A" w:themeFill="accent2" w:themeFillTint="7F"/>
      </w:tcPr>
    </w:tblStylePr>
    <w:tblStylePr w:type="band1Horz">
      <w:tblPr/>
      <w:tcPr>
        <w:shd w:val="clear" w:color="auto" w:fill="61C57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1B7AC" w:themeColor="accent3" w:themeTint="BF"/>
        <w:left w:val="single" w:sz="8" w:space="0" w:color="B1B7AC" w:themeColor="accent3" w:themeTint="BF"/>
        <w:bottom w:val="single" w:sz="8" w:space="0" w:color="B1B7AC" w:themeColor="accent3" w:themeTint="BF"/>
        <w:right w:val="single" w:sz="8" w:space="0" w:color="B1B7AC" w:themeColor="accent3" w:themeTint="BF"/>
        <w:insideH w:val="single" w:sz="8" w:space="0" w:color="B1B7AC" w:themeColor="accent3" w:themeTint="BF"/>
        <w:insideV w:val="single" w:sz="8" w:space="0" w:color="B1B7AC" w:themeColor="accent3" w:themeTint="BF"/>
      </w:tblBorders>
    </w:tblPr>
    <w:tcPr>
      <w:shd w:val="clear" w:color="auto" w:fill="E5E7E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1B7A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FC8" w:themeFill="accent3" w:themeFillTint="7F"/>
      </w:tcPr>
    </w:tblStylePr>
    <w:tblStylePr w:type="band1Horz">
      <w:tblPr/>
      <w:tcPr>
        <w:shd w:val="clear" w:color="auto" w:fill="CBCFC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BD99C" w:themeColor="accent4" w:themeTint="BF"/>
        <w:left w:val="single" w:sz="8" w:space="0" w:color="CBD99C" w:themeColor="accent4" w:themeTint="BF"/>
        <w:bottom w:val="single" w:sz="8" w:space="0" w:color="CBD99C" w:themeColor="accent4" w:themeTint="BF"/>
        <w:right w:val="single" w:sz="8" w:space="0" w:color="CBD99C" w:themeColor="accent4" w:themeTint="BF"/>
        <w:insideH w:val="single" w:sz="8" w:space="0" w:color="CBD99C" w:themeColor="accent4" w:themeTint="BF"/>
        <w:insideV w:val="single" w:sz="8" w:space="0" w:color="CBD99C" w:themeColor="accent4" w:themeTint="BF"/>
      </w:tblBorders>
    </w:tblPr>
    <w:tcPr>
      <w:shd w:val="clear" w:color="auto" w:fill="EDF2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D99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6BD" w:themeFill="accent4" w:themeFillTint="7F"/>
      </w:tcPr>
    </w:tblStylePr>
    <w:tblStylePr w:type="band1Horz">
      <w:tblPr/>
      <w:tcPr>
        <w:shd w:val="clear" w:color="auto" w:fill="DCE6B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18254" w:themeColor="accent5" w:themeTint="BF"/>
        <w:left w:val="single" w:sz="8" w:space="0" w:color="D18254" w:themeColor="accent5" w:themeTint="BF"/>
        <w:bottom w:val="single" w:sz="8" w:space="0" w:color="D18254" w:themeColor="accent5" w:themeTint="BF"/>
        <w:right w:val="single" w:sz="8" w:space="0" w:color="D18254" w:themeColor="accent5" w:themeTint="BF"/>
        <w:insideH w:val="single" w:sz="8" w:space="0" w:color="D18254" w:themeColor="accent5" w:themeTint="BF"/>
        <w:insideV w:val="single" w:sz="8" w:space="0" w:color="D18254" w:themeColor="accent5" w:themeTint="BF"/>
      </w:tblBorders>
    </w:tblPr>
    <w:tcPr>
      <w:shd w:val="clear" w:color="auto" w:fill="F0D5C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825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AB8D" w:themeFill="accent5" w:themeFillTint="7F"/>
      </w:tcPr>
    </w:tblStylePr>
    <w:tblStylePr w:type="band1Horz">
      <w:tblPr/>
      <w:tcPr>
        <w:shd w:val="clear" w:color="auto" w:fill="E0AB8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675A" w:themeColor="accent6" w:themeTint="BF"/>
        <w:left w:val="single" w:sz="8" w:space="0" w:color="87675A" w:themeColor="accent6" w:themeTint="BF"/>
        <w:bottom w:val="single" w:sz="8" w:space="0" w:color="87675A" w:themeColor="accent6" w:themeTint="BF"/>
        <w:right w:val="single" w:sz="8" w:space="0" w:color="87675A" w:themeColor="accent6" w:themeTint="BF"/>
        <w:insideH w:val="single" w:sz="8" w:space="0" w:color="87675A" w:themeColor="accent6" w:themeTint="BF"/>
        <w:insideV w:val="single" w:sz="8" w:space="0" w:color="87675A" w:themeColor="accent6" w:themeTint="BF"/>
      </w:tblBorders>
    </w:tblPr>
    <w:tcPr>
      <w:shd w:val="clear" w:color="auto" w:fill="D9CC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675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988D" w:themeFill="accent6" w:themeFillTint="7F"/>
      </w:tcPr>
    </w:tblStylePr>
    <w:tblStylePr w:type="band1Horz">
      <w:tblPr/>
      <w:tcPr>
        <w:shd w:val="clear" w:color="auto" w:fill="B3988D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98439" w:themeColor="accent1"/>
        <w:left w:val="single" w:sz="8" w:space="0" w:color="898439" w:themeColor="accent1"/>
        <w:bottom w:val="single" w:sz="8" w:space="0" w:color="898439" w:themeColor="accent1"/>
        <w:right w:val="single" w:sz="8" w:space="0" w:color="898439" w:themeColor="accent1"/>
        <w:insideH w:val="single" w:sz="8" w:space="0" w:color="898439" w:themeColor="accent1"/>
        <w:insideV w:val="single" w:sz="8" w:space="0" w:color="898439" w:themeColor="accent1"/>
      </w:tblBorders>
    </w:tblPr>
    <w:tcPr>
      <w:shd w:val="clear" w:color="auto" w:fill="E8E5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AD2" w:themeFill="accent1" w:themeFillTint="33"/>
      </w:tcPr>
    </w:tblStylePr>
    <w:tblStylePr w:type="band1Vert">
      <w:tblPr/>
      <w:tcPr>
        <w:shd w:val="clear" w:color="auto" w:fill="D0CC8F" w:themeFill="accent1" w:themeFillTint="7F"/>
      </w:tcPr>
    </w:tblStylePr>
    <w:tblStylePr w:type="band1Horz">
      <w:tblPr/>
      <w:tcPr>
        <w:tcBorders>
          <w:insideH w:val="single" w:sz="6" w:space="0" w:color="898439" w:themeColor="accent1"/>
          <w:insideV w:val="single" w:sz="6" w:space="0" w:color="898439" w:themeColor="accent1"/>
        </w:tcBorders>
        <w:shd w:val="clear" w:color="auto" w:fill="D0CC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391E" w:themeColor="accent2"/>
        <w:left w:val="single" w:sz="8" w:space="0" w:color="15391E" w:themeColor="accent2"/>
        <w:bottom w:val="single" w:sz="8" w:space="0" w:color="15391E" w:themeColor="accent2"/>
        <w:right w:val="single" w:sz="8" w:space="0" w:color="15391E" w:themeColor="accent2"/>
        <w:insideH w:val="single" w:sz="8" w:space="0" w:color="15391E" w:themeColor="accent2"/>
        <w:insideV w:val="single" w:sz="8" w:space="0" w:color="15391E" w:themeColor="accent2"/>
      </w:tblBorders>
    </w:tblPr>
    <w:tcPr>
      <w:shd w:val="clear" w:color="auto" w:fill="B0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E7C9" w:themeFill="accent2" w:themeFillTint="33"/>
      </w:tcPr>
    </w:tblStylePr>
    <w:tblStylePr w:type="band1Vert">
      <w:tblPr/>
      <w:tcPr>
        <w:shd w:val="clear" w:color="auto" w:fill="61C57A" w:themeFill="accent2" w:themeFillTint="7F"/>
      </w:tcPr>
    </w:tblStylePr>
    <w:tblStylePr w:type="band1Horz">
      <w:tblPr/>
      <w:tcPr>
        <w:tcBorders>
          <w:insideH w:val="single" w:sz="6" w:space="0" w:color="15391E" w:themeColor="accent2"/>
          <w:insideV w:val="single" w:sz="6" w:space="0" w:color="15391E" w:themeColor="accent2"/>
        </w:tcBorders>
        <w:shd w:val="clear" w:color="auto" w:fill="61C57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79F91" w:themeColor="accent3"/>
        <w:left w:val="single" w:sz="8" w:space="0" w:color="979F91" w:themeColor="accent3"/>
        <w:bottom w:val="single" w:sz="8" w:space="0" w:color="979F91" w:themeColor="accent3"/>
        <w:right w:val="single" w:sz="8" w:space="0" w:color="979F91" w:themeColor="accent3"/>
        <w:insideH w:val="single" w:sz="8" w:space="0" w:color="979F91" w:themeColor="accent3"/>
        <w:insideV w:val="single" w:sz="8" w:space="0" w:color="979F91" w:themeColor="accent3"/>
      </w:tblBorders>
    </w:tblPr>
    <w:tcPr>
      <w:shd w:val="clear" w:color="auto" w:fill="E5E7E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5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BE8" w:themeFill="accent3" w:themeFillTint="33"/>
      </w:tcPr>
    </w:tblStylePr>
    <w:tblStylePr w:type="band1Vert">
      <w:tblPr/>
      <w:tcPr>
        <w:shd w:val="clear" w:color="auto" w:fill="CBCFC8" w:themeFill="accent3" w:themeFillTint="7F"/>
      </w:tcPr>
    </w:tblStylePr>
    <w:tblStylePr w:type="band1Horz">
      <w:tblPr/>
      <w:tcPr>
        <w:tcBorders>
          <w:insideH w:val="single" w:sz="6" w:space="0" w:color="979F91" w:themeColor="accent3"/>
          <w:insideV w:val="single" w:sz="6" w:space="0" w:color="979F91" w:themeColor="accent3"/>
        </w:tcBorders>
        <w:shd w:val="clear" w:color="auto" w:fill="CBCFC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CD7C" w:themeColor="accent4"/>
        <w:left w:val="single" w:sz="8" w:space="0" w:color="BACD7C" w:themeColor="accent4"/>
        <w:bottom w:val="single" w:sz="8" w:space="0" w:color="BACD7C" w:themeColor="accent4"/>
        <w:right w:val="single" w:sz="8" w:space="0" w:color="BACD7C" w:themeColor="accent4"/>
        <w:insideH w:val="single" w:sz="8" w:space="0" w:color="BACD7C" w:themeColor="accent4"/>
        <w:insideV w:val="single" w:sz="8" w:space="0" w:color="BACD7C" w:themeColor="accent4"/>
      </w:tblBorders>
    </w:tblPr>
    <w:tcPr>
      <w:shd w:val="clear" w:color="auto" w:fill="EDF2D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F1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5E4" w:themeFill="accent4" w:themeFillTint="33"/>
      </w:tcPr>
    </w:tblStylePr>
    <w:tblStylePr w:type="band1Vert">
      <w:tblPr/>
      <w:tcPr>
        <w:shd w:val="clear" w:color="auto" w:fill="DCE6BD" w:themeFill="accent4" w:themeFillTint="7F"/>
      </w:tcPr>
    </w:tblStylePr>
    <w:tblStylePr w:type="band1Horz">
      <w:tblPr/>
      <w:tcPr>
        <w:tcBorders>
          <w:insideH w:val="single" w:sz="6" w:space="0" w:color="BACD7C" w:themeColor="accent4"/>
          <w:insideV w:val="single" w:sz="6" w:space="0" w:color="BACD7C" w:themeColor="accent4"/>
        </w:tcBorders>
        <w:shd w:val="clear" w:color="auto" w:fill="DCE6B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F5E2F" w:themeColor="accent5"/>
        <w:left w:val="single" w:sz="8" w:space="0" w:color="AF5E2F" w:themeColor="accent5"/>
        <w:bottom w:val="single" w:sz="8" w:space="0" w:color="AF5E2F" w:themeColor="accent5"/>
        <w:right w:val="single" w:sz="8" w:space="0" w:color="AF5E2F" w:themeColor="accent5"/>
        <w:insideH w:val="single" w:sz="8" w:space="0" w:color="AF5E2F" w:themeColor="accent5"/>
        <w:insideV w:val="single" w:sz="8" w:space="0" w:color="AF5E2F" w:themeColor="accent5"/>
      </w:tblBorders>
    </w:tblPr>
    <w:tcPr>
      <w:shd w:val="clear" w:color="auto" w:fill="F0D5C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EEE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DD1" w:themeFill="accent5" w:themeFillTint="33"/>
      </w:tcPr>
    </w:tblStylePr>
    <w:tblStylePr w:type="band1Vert">
      <w:tblPr/>
      <w:tcPr>
        <w:shd w:val="clear" w:color="auto" w:fill="E0AB8D" w:themeFill="accent5" w:themeFillTint="7F"/>
      </w:tcPr>
    </w:tblStylePr>
    <w:tblStylePr w:type="band1Horz">
      <w:tblPr/>
      <w:tcPr>
        <w:tcBorders>
          <w:insideH w:val="single" w:sz="6" w:space="0" w:color="AF5E2F" w:themeColor="accent5"/>
          <w:insideV w:val="single" w:sz="6" w:space="0" w:color="AF5E2F" w:themeColor="accent5"/>
        </w:tcBorders>
        <w:shd w:val="clear" w:color="auto" w:fill="E0AB8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3C34" w:themeColor="accent6"/>
        <w:left w:val="single" w:sz="8" w:space="0" w:color="4E3C34" w:themeColor="accent6"/>
        <w:bottom w:val="single" w:sz="8" w:space="0" w:color="4E3C34" w:themeColor="accent6"/>
        <w:right w:val="single" w:sz="8" w:space="0" w:color="4E3C34" w:themeColor="accent6"/>
        <w:insideH w:val="single" w:sz="8" w:space="0" w:color="4E3C34" w:themeColor="accent6"/>
        <w:insideV w:val="single" w:sz="8" w:space="0" w:color="4E3C34" w:themeColor="accent6"/>
      </w:tblBorders>
    </w:tblPr>
    <w:tcPr>
      <w:shd w:val="clear" w:color="auto" w:fill="D9CC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A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D6D1" w:themeFill="accent6" w:themeFillTint="33"/>
      </w:tcPr>
    </w:tblStylePr>
    <w:tblStylePr w:type="band1Vert">
      <w:tblPr/>
      <w:tcPr>
        <w:shd w:val="clear" w:color="auto" w:fill="B3988D" w:themeFill="accent6" w:themeFillTint="7F"/>
      </w:tcPr>
    </w:tblStylePr>
    <w:tblStylePr w:type="band1Horz">
      <w:tblPr/>
      <w:tcPr>
        <w:tcBorders>
          <w:insideH w:val="single" w:sz="6" w:space="0" w:color="4E3C34" w:themeColor="accent6"/>
          <w:insideV w:val="single" w:sz="6" w:space="0" w:color="4E3C34" w:themeColor="accent6"/>
        </w:tcBorders>
        <w:shd w:val="clear" w:color="auto" w:fill="B3988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5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9843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9843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9843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9843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CC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CC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0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391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391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391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391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1C57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1C57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7E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9F9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9F9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79F9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79F9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BCFC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BCFC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2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CD7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CD7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ACD7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ACD7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E6B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E6B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D5C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5E2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5E2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F5E2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F5E2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AB8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AB8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CC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3C3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3C3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3C3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3C3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3988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3988D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98439" w:themeColor="accent1"/>
        <w:bottom w:val="single" w:sz="8" w:space="0" w:color="89843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98439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898439" w:themeColor="accent1"/>
          <w:bottom w:val="single" w:sz="8" w:space="0" w:color="8984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98439" w:themeColor="accent1"/>
          <w:bottom w:val="single" w:sz="8" w:space="0" w:color="898439" w:themeColor="accent1"/>
        </w:tcBorders>
      </w:tcPr>
    </w:tblStylePr>
    <w:tblStylePr w:type="band1Vert">
      <w:tblPr/>
      <w:tcPr>
        <w:shd w:val="clear" w:color="auto" w:fill="E8E5C7" w:themeFill="accent1" w:themeFillTint="3F"/>
      </w:tcPr>
    </w:tblStylePr>
    <w:tblStylePr w:type="band1Horz">
      <w:tblPr/>
      <w:tcPr>
        <w:shd w:val="clear" w:color="auto" w:fill="E8E5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391E" w:themeColor="accent2"/>
        <w:bottom w:val="single" w:sz="8" w:space="0" w:color="15391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391E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391E" w:themeColor="accent2"/>
          <w:bottom w:val="single" w:sz="8" w:space="0" w:color="15391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391E" w:themeColor="accent2"/>
          <w:bottom w:val="single" w:sz="8" w:space="0" w:color="15391E" w:themeColor="accent2"/>
        </w:tcBorders>
      </w:tcPr>
    </w:tblStylePr>
    <w:tblStylePr w:type="band1Vert">
      <w:tblPr/>
      <w:tcPr>
        <w:shd w:val="clear" w:color="auto" w:fill="B0E2BC" w:themeFill="accent2" w:themeFillTint="3F"/>
      </w:tcPr>
    </w:tblStylePr>
    <w:tblStylePr w:type="band1Horz">
      <w:tblPr/>
      <w:tcPr>
        <w:shd w:val="clear" w:color="auto" w:fill="B0E2BC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79F91" w:themeColor="accent3"/>
        <w:bottom w:val="single" w:sz="8" w:space="0" w:color="979F9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79F91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979F91" w:themeColor="accent3"/>
          <w:bottom w:val="single" w:sz="8" w:space="0" w:color="979F9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79F91" w:themeColor="accent3"/>
          <w:bottom w:val="single" w:sz="8" w:space="0" w:color="979F91" w:themeColor="accent3"/>
        </w:tcBorders>
      </w:tcPr>
    </w:tblStylePr>
    <w:tblStylePr w:type="band1Vert">
      <w:tblPr/>
      <w:tcPr>
        <w:shd w:val="clear" w:color="auto" w:fill="E5E7E3" w:themeFill="accent3" w:themeFillTint="3F"/>
      </w:tcPr>
    </w:tblStylePr>
    <w:tblStylePr w:type="band1Horz">
      <w:tblPr/>
      <w:tcPr>
        <w:shd w:val="clear" w:color="auto" w:fill="E5E7E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ACD7C" w:themeColor="accent4"/>
        <w:bottom w:val="single" w:sz="8" w:space="0" w:color="BACD7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CD7C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BACD7C" w:themeColor="accent4"/>
          <w:bottom w:val="single" w:sz="8" w:space="0" w:color="BACD7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CD7C" w:themeColor="accent4"/>
          <w:bottom w:val="single" w:sz="8" w:space="0" w:color="BACD7C" w:themeColor="accent4"/>
        </w:tcBorders>
      </w:tcPr>
    </w:tblStylePr>
    <w:tblStylePr w:type="band1Vert">
      <w:tblPr/>
      <w:tcPr>
        <w:shd w:val="clear" w:color="auto" w:fill="EDF2DE" w:themeFill="accent4" w:themeFillTint="3F"/>
      </w:tcPr>
    </w:tblStylePr>
    <w:tblStylePr w:type="band1Horz">
      <w:tblPr/>
      <w:tcPr>
        <w:shd w:val="clear" w:color="auto" w:fill="EDF2D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F5E2F" w:themeColor="accent5"/>
        <w:bottom w:val="single" w:sz="8" w:space="0" w:color="AF5E2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F5E2F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F5E2F" w:themeColor="accent5"/>
          <w:bottom w:val="single" w:sz="8" w:space="0" w:color="AF5E2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F5E2F" w:themeColor="accent5"/>
          <w:bottom w:val="single" w:sz="8" w:space="0" w:color="AF5E2F" w:themeColor="accent5"/>
        </w:tcBorders>
      </w:tcPr>
    </w:tblStylePr>
    <w:tblStylePr w:type="band1Vert">
      <w:tblPr/>
      <w:tcPr>
        <w:shd w:val="clear" w:color="auto" w:fill="F0D5C6" w:themeFill="accent5" w:themeFillTint="3F"/>
      </w:tcPr>
    </w:tblStylePr>
    <w:tblStylePr w:type="band1Horz">
      <w:tblPr/>
      <w:tcPr>
        <w:shd w:val="clear" w:color="auto" w:fill="F0D5C6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3C34" w:themeColor="accent6"/>
        <w:bottom w:val="single" w:sz="8" w:space="0" w:color="4E3C3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3C34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3C34" w:themeColor="accent6"/>
          <w:bottom w:val="single" w:sz="8" w:space="0" w:color="4E3C3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3C34" w:themeColor="accent6"/>
          <w:bottom w:val="single" w:sz="8" w:space="0" w:color="4E3C34" w:themeColor="accent6"/>
        </w:tcBorders>
      </w:tcPr>
    </w:tblStylePr>
    <w:tblStylePr w:type="band1Vert">
      <w:tblPr/>
      <w:tcPr>
        <w:shd w:val="clear" w:color="auto" w:fill="D9CCC6" w:themeFill="accent6" w:themeFillTint="3F"/>
      </w:tcPr>
    </w:tblStylePr>
    <w:tblStylePr w:type="band1Horz">
      <w:tblPr/>
      <w:tcPr>
        <w:shd w:val="clear" w:color="auto" w:fill="D9CC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98439" w:themeColor="accent1"/>
        <w:left w:val="single" w:sz="8" w:space="0" w:color="898439" w:themeColor="accent1"/>
        <w:bottom w:val="single" w:sz="8" w:space="0" w:color="898439" w:themeColor="accent1"/>
        <w:right w:val="single" w:sz="8" w:space="0" w:color="89843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9843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9843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9843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5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5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391E" w:themeColor="accent2"/>
        <w:left w:val="single" w:sz="8" w:space="0" w:color="15391E" w:themeColor="accent2"/>
        <w:bottom w:val="single" w:sz="8" w:space="0" w:color="15391E" w:themeColor="accent2"/>
        <w:right w:val="single" w:sz="8" w:space="0" w:color="15391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391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391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391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0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79F91" w:themeColor="accent3"/>
        <w:left w:val="single" w:sz="8" w:space="0" w:color="979F91" w:themeColor="accent3"/>
        <w:bottom w:val="single" w:sz="8" w:space="0" w:color="979F91" w:themeColor="accent3"/>
        <w:right w:val="single" w:sz="8" w:space="0" w:color="979F9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79F9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79F9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79F9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7E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7E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CD7C" w:themeColor="accent4"/>
        <w:left w:val="single" w:sz="8" w:space="0" w:color="BACD7C" w:themeColor="accent4"/>
        <w:bottom w:val="single" w:sz="8" w:space="0" w:color="BACD7C" w:themeColor="accent4"/>
        <w:right w:val="single" w:sz="8" w:space="0" w:color="BACD7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CD7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CD7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ACD7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2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2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F5E2F" w:themeColor="accent5"/>
        <w:left w:val="single" w:sz="8" w:space="0" w:color="AF5E2F" w:themeColor="accent5"/>
        <w:bottom w:val="single" w:sz="8" w:space="0" w:color="AF5E2F" w:themeColor="accent5"/>
        <w:right w:val="single" w:sz="8" w:space="0" w:color="AF5E2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F5E2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F5E2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F5E2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D5C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D5C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3C34" w:themeColor="accent6"/>
        <w:left w:val="single" w:sz="8" w:space="0" w:color="4E3C34" w:themeColor="accent6"/>
        <w:bottom w:val="single" w:sz="8" w:space="0" w:color="4E3C34" w:themeColor="accent6"/>
        <w:right w:val="single" w:sz="8" w:space="0" w:color="4E3C3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3C3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3C3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3C3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CC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CC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9B357" w:themeColor="accent1" w:themeTint="BF"/>
        <w:left w:val="single" w:sz="8" w:space="0" w:color="B9B357" w:themeColor="accent1" w:themeTint="BF"/>
        <w:bottom w:val="single" w:sz="8" w:space="0" w:color="B9B357" w:themeColor="accent1" w:themeTint="BF"/>
        <w:right w:val="single" w:sz="8" w:space="0" w:color="B9B357" w:themeColor="accent1" w:themeTint="BF"/>
        <w:insideH w:val="single" w:sz="8" w:space="0" w:color="B9B3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B357" w:themeColor="accent1" w:themeTint="BF"/>
          <w:left w:val="single" w:sz="8" w:space="0" w:color="B9B357" w:themeColor="accent1" w:themeTint="BF"/>
          <w:bottom w:val="single" w:sz="8" w:space="0" w:color="B9B357" w:themeColor="accent1" w:themeTint="BF"/>
          <w:right w:val="single" w:sz="8" w:space="0" w:color="B9B357" w:themeColor="accent1" w:themeTint="BF"/>
          <w:insideH w:val="nil"/>
          <w:insideV w:val="nil"/>
        </w:tcBorders>
        <w:shd w:val="clear" w:color="auto" w:fill="8984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B357" w:themeColor="accent1" w:themeTint="BF"/>
          <w:left w:val="single" w:sz="8" w:space="0" w:color="B9B357" w:themeColor="accent1" w:themeTint="BF"/>
          <w:bottom w:val="single" w:sz="8" w:space="0" w:color="B9B357" w:themeColor="accent1" w:themeTint="BF"/>
          <w:right w:val="single" w:sz="8" w:space="0" w:color="B9B3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5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28847" w:themeColor="accent2" w:themeTint="BF"/>
        <w:left w:val="single" w:sz="8" w:space="0" w:color="328847" w:themeColor="accent2" w:themeTint="BF"/>
        <w:bottom w:val="single" w:sz="8" w:space="0" w:color="328847" w:themeColor="accent2" w:themeTint="BF"/>
        <w:right w:val="single" w:sz="8" w:space="0" w:color="328847" w:themeColor="accent2" w:themeTint="BF"/>
        <w:insideH w:val="single" w:sz="8" w:space="0" w:color="32884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28847" w:themeColor="accent2" w:themeTint="BF"/>
          <w:left w:val="single" w:sz="8" w:space="0" w:color="328847" w:themeColor="accent2" w:themeTint="BF"/>
          <w:bottom w:val="single" w:sz="8" w:space="0" w:color="328847" w:themeColor="accent2" w:themeTint="BF"/>
          <w:right w:val="single" w:sz="8" w:space="0" w:color="328847" w:themeColor="accent2" w:themeTint="BF"/>
          <w:insideH w:val="nil"/>
          <w:insideV w:val="nil"/>
        </w:tcBorders>
        <w:shd w:val="clear" w:color="auto" w:fill="15391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8847" w:themeColor="accent2" w:themeTint="BF"/>
          <w:left w:val="single" w:sz="8" w:space="0" w:color="328847" w:themeColor="accent2" w:themeTint="BF"/>
          <w:bottom w:val="single" w:sz="8" w:space="0" w:color="328847" w:themeColor="accent2" w:themeTint="BF"/>
          <w:right w:val="single" w:sz="8" w:space="0" w:color="32884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0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1B7AC" w:themeColor="accent3" w:themeTint="BF"/>
        <w:left w:val="single" w:sz="8" w:space="0" w:color="B1B7AC" w:themeColor="accent3" w:themeTint="BF"/>
        <w:bottom w:val="single" w:sz="8" w:space="0" w:color="B1B7AC" w:themeColor="accent3" w:themeTint="BF"/>
        <w:right w:val="single" w:sz="8" w:space="0" w:color="B1B7AC" w:themeColor="accent3" w:themeTint="BF"/>
        <w:insideH w:val="single" w:sz="8" w:space="0" w:color="B1B7A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1B7AC" w:themeColor="accent3" w:themeTint="BF"/>
          <w:left w:val="single" w:sz="8" w:space="0" w:color="B1B7AC" w:themeColor="accent3" w:themeTint="BF"/>
          <w:bottom w:val="single" w:sz="8" w:space="0" w:color="B1B7AC" w:themeColor="accent3" w:themeTint="BF"/>
          <w:right w:val="single" w:sz="8" w:space="0" w:color="B1B7AC" w:themeColor="accent3" w:themeTint="BF"/>
          <w:insideH w:val="nil"/>
          <w:insideV w:val="nil"/>
        </w:tcBorders>
        <w:shd w:val="clear" w:color="auto" w:fill="979F9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B7AC" w:themeColor="accent3" w:themeTint="BF"/>
          <w:left w:val="single" w:sz="8" w:space="0" w:color="B1B7AC" w:themeColor="accent3" w:themeTint="BF"/>
          <w:bottom w:val="single" w:sz="8" w:space="0" w:color="B1B7AC" w:themeColor="accent3" w:themeTint="BF"/>
          <w:right w:val="single" w:sz="8" w:space="0" w:color="B1B7A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7E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7E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BD99C" w:themeColor="accent4" w:themeTint="BF"/>
        <w:left w:val="single" w:sz="8" w:space="0" w:color="CBD99C" w:themeColor="accent4" w:themeTint="BF"/>
        <w:bottom w:val="single" w:sz="8" w:space="0" w:color="CBD99C" w:themeColor="accent4" w:themeTint="BF"/>
        <w:right w:val="single" w:sz="8" w:space="0" w:color="CBD99C" w:themeColor="accent4" w:themeTint="BF"/>
        <w:insideH w:val="single" w:sz="8" w:space="0" w:color="CBD99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D99C" w:themeColor="accent4" w:themeTint="BF"/>
          <w:left w:val="single" w:sz="8" w:space="0" w:color="CBD99C" w:themeColor="accent4" w:themeTint="BF"/>
          <w:bottom w:val="single" w:sz="8" w:space="0" w:color="CBD99C" w:themeColor="accent4" w:themeTint="BF"/>
          <w:right w:val="single" w:sz="8" w:space="0" w:color="CBD99C" w:themeColor="accent4" w:themeTint="BF"/>
          <w:insideH w:val="nil"/>
          <w:insideV w:val="nil"/>
        </w:tcBorders>
        <w:shd w:val="clear" w:color="auto" w:fill="BACD7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D99C" w:themeColor="accent4" w:themeTint="BF"/>
          <w:left w:val="single" w:sz="8" w:space="0" w:color="CBD99C" w:themeColor="accent4" w:themeTint="BF"/>
          <w:bottom w:val="single" w:sz="8" w:space="0" w:color="CBD99C" w:themeColor="accent4" w:themeTint="BF"/>
          <w:right w:val="single" w:sz="8" w:space="0" w:color="CBD99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2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2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18254" w:themeColor="accent5" w:themeTint="BF"/>
        <w:left w:val="single" w:sz="8" w:space="0" w:color="D18254" w:themeColor="accent5" w:themeTint="BF"/>
        <w:bottom w:val="single" w:sz="8" w:space="0" w:color="D18254" w:themeColor="accent5" w:themeTint="BF"/>
        <w:right w:val="single" w:sz="8" w:space="0" w:color="D18254" w:themeColor="accent5" w:themeTint="BF"/>
        <w:insideH w:val="single" w:sz="8" w:space="0" w:color="D1825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8254" w:themeColor="accent5" w:themeTint="BF"/>
          <w:left w:val="single" w:sz="8" w:space="0" w:color="D18254" w:themeColor="accent5" w:themeTint="BF"/>
          <w:bottom w:val="single" w:sz="8" w:space="0" w:color="D18254" w:themeColor="accent5" w:themeTint="BF"/>
          <w:right w:val="single" w:sz="8" w:space="0" w:color="D18254" w:themeColor="accent5" w:themeTint="BF"/>
          <w:insideH w:val="nil"/>
          <w:insideV w:val="nil"/>
        </w:tcBorders>
        <w:shd w:val="clear" w:color="auto" w:fill="AF5E2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8254" w:themeColor="accent5" w:themeTint="BF"/>
          <w:left w:val="single" w:sz="8" w:space="0" w:color="D18254" w:themeColor="accent5" w:themeTint="BF"/>
          <w:bottom w:val="single" w:sz="8" w:space="0" w:color="D18254" w:themeColor="accent5" w:themeTint="BF"/>
          <w:right w:val="single" w:sz="8" w:space="0" w:color="D1825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5C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D5C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675A" w:themeColor="accent6" w:themeTint="BF"/>
        <w:left w:val="single" w:sz="8" w:space="0" w:color="87675A" w:themeColor="accent6" w:themeTint="BF"/>
        <w:bottom w:val="single" w:sz="8" w:space="0" w:color="87675A" w:themeColor="accent6" w:themeTint="BF"/>
        <w:right w:val="single" w:sz="8" w:space="0" w:color="87675A" w:themeColor="accent6" w:themeTint="BF"/>
        <w:insideH w:val="single" w:sz="8" w:space="0" w:color="87675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675A" w:themeColor="accent6" w:themeTint="BF"/>
          <w:left w:val="single" w:sz="8" w:space="0" w:color="87675A" w:themeColor="accent6" w:themeTint="BF"/>
          <w:bottom w:val="single" w:sz="8" w:space="0" w:color="87675A" w:themeColor="accent6" w:themeTint="BF"/>
          <w:right w:val="single" w:sz="8" w:space="0" w:color="87675A" w:themeColor="accent6" w:themeTint="BF"/>
          <w:insideH w:val="nil"/>
          <w:insideV w:val="nil"/>
        </w:tcBorders>
        <w:shd w:val="clear" w:color="auto" w:fill="4E3C3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675A" w:themeColor="accent6" w:themeTint="BF"/>
          <w:left w:val="single" w:sz="8" w:space="0" w:color="87675A" w:themeColor="accent6" w:themeTint="BF"/>
          <w:bottom w:val="single" w:sz="8" w:space="0" w:color="87675A" w:themeColor="accent6" w:themeTint="BF"/>
          <w:right w:val="single" w:sz="8" w:space="0" w:color="87675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CC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CC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9843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84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9843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391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91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391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79F9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9F9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79F9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CD7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CD7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CD7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5E2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5E2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F5E2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3C3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3C3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3C3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8B0C44"/>
    <w:pPr>
      <w:contextualSpacing/>
    </w:pPr>
    <w:rPr>
      <w:rFonts w:cs="Times New Roman (Body CS)"/>
      <w:b/>
      <w:caps/>
    </w:rPr>
  </w:style>
  <w:style w:type="character" w:customStyle="1" w:styleId="SignatureChar">
    <w:name w:val="Signature Char"/>
    <w:basedOn w:val="DefaultParagraphFont"/>
    <w:link w:val="Signature"/>
    <w:uiPriority w:val="7"/>
    <w:rsid w:val="008B0C44"/>
    <w:rPr>
      <w:rFonts w:ascii="Bierstadt" w:hAnsi="Bierstadt" w:cs="Times New Roman (Body CS)"/>
      <w:b/>
      <w:caps/>
      <w:color w:val="66622A" w:themeColor="accent1" w:themeShade="BF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66622A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836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3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ecker\AppData\Roaming\Microsoft\Templates\Simple%20recommendation%20letter.dotx" TargetMode="External"/></Relationships>
</file>

<file path=word/theme/theme1.xml><?xml version="1.0" encoding="utf-8"?>
<a:theme xmlns:a="http://schemas.openxmlformats.org/drawingml/2006/main" name="Personal Letterhead">
  <a:themeElements>
    <a:clrScheme name="Custom 17">
      <a:dk1>
        <a:srgbClr val="000000"/>
      </a:dk1>
      <a:lt1>
        <a:srgbClr val="FFFFFF"/>
      </a:lt1>
      <a:dk2>
        <a:srgbClr val="0E2841"/>
      </a:dk2>
      <a:lt2>
        <a:srgbClr val="F7F7EE"/>
      </a:lt2>
      <a:accent1>
        <a:srgbClr val="898439"/>
      </a:accent1>
      <a:accent2>
        <a:srgbClr val="15391E"/>
      </a:accent2>
      <a:accent3>
        <a:srgbClr val="979F91"/>
      </a:accent3>
      <a:accent4>
        <a:srgbClr val="BACD7C"/>
      </a:accent4>
      <a:accent5>
        <a:srgbClr val="AF5E2F"/>
      </a:accent5>
      <a:accent6>
        <a:srgbClr val="4E3C34"/>
      </a:accent6>
      <a:hlink>
        <a:srgbClr val="467886"/>
      </a:hlink>
      <a:folHlink>
        <a:srgbClr val="96607D"/>
      </a:folHlink>
    </a:clrScheme>
    <a:fontScheme name="Custom 43">
      <a:majorFont>
        <a:latin typeface="Bierstadt"/>
        <a:ea typeface=""/>
        <a:cs typeface=""/>
      </a:majorFont>
      <a:minorFont>
        <a:latin typeface="Bierstad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0E88C3F17E94F8CAF20A3E9ED8AB2" ma:contentTypeVersion="17" ma:contentTypeDescription="Create a new document." ma:contentTypeScope="" ma:versionID="8d3790efb2c6dab2fe793322263ea63b">
  <xsd:schema xmlns:xsd="http://www.w3.org/2001/XMLSchema" xmlns:xs="http://www.w3.org/2001/XMLSchema" xmlns:p="http://schemas.microsoft.com/office/2006/metadata/properties" xmlns:ns2="3722401b-9576-4a11-9d9f-e991cccb91ef" xmlns:ns3="7215f29a-797e-4999-9f3d-0406ba2dbd2d" targetNamespace="http://schemas.microsoft.com/office/2006/metadata/properties" ma:root="true" ma:fieldsID="dfc56c9174c16efd83f442785360b549" ns2:_="" ns3:_="">
    <xsd:import namespace="3722401b-9576-4a11-9d9f-e991cccb91ef"/>
    <xsd:import namespace="7215f29a-797e-4999-9f3d-0406ba2db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2401b-9576-4a11-9d9f-e991cccb9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e8cfb7d-07ad-446d-a8a1-29a88f1abc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5f29a-797e-4999-9f3d-0406ba2dbd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e5be62-6d83-4cb3-9a24-b2a2d7235cb4}" ma:internalName="TaxCatchAll" ma:showField="CatchAllData" ma:web="7215f29a-797e-4999-9f3d-0406ba2db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5f29a-797e-4999-9f3d-0406ba2dbd2d"/>
    <MediaServiceKeyPoints xmlns="3722401b-9576-4a11-9d9f-e991cccb91ef" xsi:nil="true"/>
    <lcf76f155ced4ddcb4097134ff3c332f xmlns="3722401b-9576-4a11-9d9f-e991cccb91e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C3A53-D187-4FD1-90BD-5D0C7D64F2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E627E7-0EAE-4DFD-8C2B-DA1CE5483B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2401b-9576-4a11-9d9f-e991cccb91ef"/>
    <ds:schemaRef ds:uri="7215f29a-797e-4999-9f3d-0406ba2db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BDB9F7-E471-4444-A49A-149F5D820D26}">
  <ds:schemaRefs>
    <ds:schemaRef ds:uri="http://schemas.microsoft.com/office/2006/metadata/properties"/>
    <ds:schemaRef ds:uri="http://schemas.microsoft.com/office/infopath/2007/PartnerControls"/>
    <ds:schemaRef ds:uri="7215f29a-797e-4999-9f3d-0406ba2dbd2d"/>
    <ds:schemaRef ds:uri="3722401b-9576-4a11-9d9f-e991cccb91ef"/>
  </ds:schemaRefs>
</ds:datastoreItem>
</file>

<file path=customXml/itemProps4.xml><?xml version="1.0" encoding="utf-8"?>
<ds:datastoreItem xmlns:ds="http://schemas.openxmlformats.org/officeDocument/2006/customXml" ds:itemID="{702DFBAE-DD97-4D97-99C5-4E7B410842C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Simple recommendation letter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Joe Decker</dc:creator>
  <cp:lastModifiedBy>Megan Ayala</cp:lastModifiedBy>
  <cp:revision>2</cp:revision>
  <cp:lastPrinted>2026-03-19T17:09:00Z</cp:lastPrinted>
  <dcterms:created xsi:type="dcterms:W3CDTF">2026-03-19T17:13:00Z</dcterms:created>
  <dcterms:modified xsi:type="dcterms:W3CDTF">2026-03-19T17:13:00Z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0x0101001F20E88C3F17E94F8CAF20A3E9ED8AB2</vt:lpwstr>
  </property>
  <property fmtid="{D5CDD505-2E9C-101B-9397-08002B2CF9AE}" pid="3" name="MediaServiceImageTags">
    <vt:lpwstr/>
  </property>
</Properties>
</file>